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B3067" w:rsidP="00D7295B" w:rsidRDefault="00F6583C" w14:paraId="1988A33D" w14:textId="3B76189E">
      <w:pPr>
        <w:pStyle w:val="Heading1"/>
        <w:tabs>
          <w:tab w:val="left" w:pos="2268"/>
          <w:tab w:val="left" w:pos="3402"/>
          <w:tab w:val="left" w:pos="5103"/>
        </w:tabs>
        <w:spacing w:before="480" w:after="480"/>
        <w:rPr>
          <w:lang w:val="fr-CH"/>
        </w:rPr>
      </w:pPr>
      <w:r>
        <w:rPr>
          <w:lang w:val="fr-CH"/>
        </w:rPr>
        <w:t>Bewerbungsf</w:t>
      </w:r>
      <w:r w:rsidR="00165D1D">
        <w:rPr>
          <w:lang w:val="fr-CH"/>
        </w:rPr>
        <w:t>or</w:t>
      </w:r>
      <w:r>
        <w:rPr>
          <w:lang w:val="fr-CH"/>
        </w:rPr>
        <w:t>mular als</w:t>
      </w:r>
      <w:r w:rsidRPr="003C73CF" w:rsidR="003C73CF">
        <w:rPr>
          <w:lang w:val="fr-CH"/>
        </w:rPr>
        <w:t xml:space="preserve"> Youth D</w:t>
      </w:r>
      <w:r w:rsidR="003C73CF">
        <w:rPr>
          <w:lang w:val="fr-CH"/>
        </w:rPr>
        <w:t>elegate</w:t>
      </w:r>
    </w:p>
    <w:p w:rsidRPr="00F6583C" w:rsidR="003C73CF" w:rsidP="00817B62" w:rsidRDefault="00F6583C" w14:paraId="1EFBBCF1" w14:textId="793C4105">
      <w:pPr>
        <w:pStyle w:val="Heading2"/>
        <w:numPr>
          <w:ilvl w:val="0"/>
          <w:numId w:val="34"/>
        </w:numPr>
        <w:rPr>
          <w:rStyle w:val="eop"/>
        </w:rPr>
      </w:pPr>
      <w:r w:rsidRPr="00F6583C">
        <w:rPr>
          <w:rStyle w:val="normaltextrun"/>
        </w:rPr>
        <w:t>Allgemeine Informationen über die*d</w:t>
      </w:r>
      <w:r>
        <w:rPr>
          <w:rStyle w:val="normaltextrun"/>
        </w:rPr>
        <w:t>en Bewerber*in:</w:t>
      </w:r>
    </w:p>
    <w:p w:rsidRPr="00F6583C" w:rsidR="009341D9" w:rsidP="00817B62" w:rsidRDefault="00F6583C" w14:paraId="14BC45DC" w14:textId="39422943">
      <w:pPr>
        <w:tabs>
          <w:tab w:val="left" w:pos="2268"/>
        </w:tabs>
        <w:spacing w:after="144" w:afterLines="60" w:line="240" w:lineRule="auto"/>
      </w:pPr>
      <w:r w:rsidRPr="00F6583C">
        <w:t>Name</w:t>
      </w:r>
      <w:r w:rsidRPr="00F6583C" w:rsidR="00447787">
        <w:t>:</w:t>
      </w:r>
      <w:r w:rsidRPr="00F6583C" w:rsidR="00480C51">
        <w:tab/>
      </w:r>
      <w:sdt>
        <w:sdtPr>
          <w:rPr>
            <w:color w:val="D7ACC4" w:themeColor="accent2" w:themeTint="66"/>
          </w:rPr>
          <w:id w:val="1955828453"/>
          <w:placeholder>
            <w:docPart w:val="D778090CBAFD4EDFAD3823BFAB21A932"/>
          </w:placeholder>
          <w:text/>
        </w:sdtPr>
        <w:sdtContent>
          <w:r w:rsidR="007A0C94">
            <w:rPr>
              <w:color w:val="D7ACC4" w:themeColor="accent2" w:themeTint="66"/>
            </w:rPr>
            <w:t>Name</w:t>
          </w:r>
        </w:sdtContent>
      </w:sdt>
    </w:p>
    <w:p w:rsidRPr="00F6583C" w:rsidR="009341D9" w:rsidP="00817B62" w:rsidRDefault="00F6583C" w14:paraId="68B70375" w14:textId="783C6A38">
      <w:pPr>
        <w:tabs>
          <w:tab w:val="left" w:pos="2268"/>
        </w:tabs>
        <w:spacing w:after="144" w:afterLines="60" w:line="240" w:lineRule="auto"/>
      </w:pPr>
      <w:r w:rsidRPr="00F6583C">
        <w:t>Vorname</w:t>
      </w:r>
      <w:r w:rsidRPr="00F6583C" w:rsidR="00447787">
        <w:t>:</w:t>
      </w:r>
      <w:r w:rsidRPr="00F6583C" w:rsidR="003D1E8D">
        <w:tab/>
      </w:r>
      <w:sdt>
        <w:sdtPr>
          <w:rPr>
            <w:color w:val="D7ACC4" w:themeColor="accent2" w:themeTint="66"/>
          </w:rPr>
          <w:id w:val="485671440"/>
          <w:placeholder>
            <w:docPart w:val="7421F35EFE1441A5A96D8DA363A2A2B8"/>
          </w:placeholder>
          <w:text/>
        </w:sdtPr>
        <w:sdtContent>
          <w:r w:rsidRPr="00F6583C">
            <w:rPr>
              <w:color w:val="D7ACC4" w:themeColor="accent2" w:themeTint="66"/>
            </w:rPr>
            <w:t>Vorname</w:t>
          </w:r>
        </w:sdtContent>
      </w:sdt>
    </w:p>
    <w:p w:rsidRPr="00F6583C" w:rsidR="00447787" w:rsidP="00817B62" w:rsidRDefault="00F6583C" w14:paraId="59B10E6C" w14:textId="340B0B94">
      <w:pPr>
        <w:tabs>
          <w:tab w:val="left" w:pos="2268"/>
        </w:tabs>
        <w:spacing w:after="144" w:afterLines="60" w:line="240" w:lineRule="auto"/>
      </w:pPr>
      <w:r w:rsidRPr="00F6583C">
        <w:t>Pfadiname</w:t>
      </w:r>
      <w:r w:rsidRPr="00F6583C" w:rsidR="00447787">
        <w:t>:</w:t>
      </w:r>
      <w:r w:rsidRPr="00F6583C" w:rsidR="00F67C5F">
        <w:tab/>
      </w:r>
      <w:sdt>
        <w:sdtPr>
          <w:rPr>
            <w:color w:val="D7ACC4" w:themeColor="accent2" w:themeTint="66"/>
          </w:rPr>
          <w:id w:val="-1272781893"/>
          <w:placeholder>
            <w:docPart w:val="79972CD79D224487A77981B96DF0DBC1"/>
          </w:placeholder>
          <w:text/>
        </w:sdtPr>
        <w:sdtContent>
          <w:r w:rsidRPr="00F6583C">
            <w:rPr>
              <w:color w:val="D7ACC4" w:themeColor="accent2" w:themeTint="66"/>
            </w:rPr>
            <w:t>Pfa</w:t>
          </w:r>
          <w:r>
            <w:rPr>
              <w:color w:val="D7ACC4" w:themeColor="accent2" w:themeTint="66"/>
            </w:rPr>
            <w:t>diname</w:t>
          </w:r>
        </w:sdtContent>
      </w:sdt>
    </w:p>
    <w:p w:rsidRPr="00F6583C" w:rsidR="009341D9" w:rsidP="00817B62" w:rsidRDefault="00B6698A" w14:paraId="034473F5" w14:textId="1767AF78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B6698A">
        <w:rPr>
          <w:noProof/>
        </w:rPr>
        <w:drawing>
          <wp:anchor distT="0" distB="0" distL="114300" distR="114300" simplePos="0" relativeHeight="251658240" behindDoc="1" locked="0" layoutInCell="1" allowOverlap="1" wp14:anchorId="6A71A4D6" wp14:editId="70F94AE3">
            <wp:simplePos x="0" y="0"/>
            <wp:positionH relativeFrom="column">
              <wp:posOffset>3189605</wp:posOffset>
            </wp:positionH>
            <wp:positionV relativeFrom="paragraph">
              <wp:posOffset>189230</wp:posOffset>
            </wp:positionV>
            <wp:extent cx="2537460" cy="231140"/>
            <wp:effectExtent l="0" t="0" r="0" b="0"/>
            <wp:wrapTight wrapText="bothSides">
              <wp:wrapPolygon edited="0">
                <wp:start x="0" y="0"/>
                <wp:lineTo x="0" y="19582"/>
                <wp:lineTo x="21405" y="19582"/>
                <wp:lineTo x="21405" y="0"/>
                <wp:lineTo x="0" y="0"/>
              </wp:wrapPolygon>
            </wp:wrapTight>
            <wp:docPr id="17272258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258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83C" w:rsidR="00F6583C">
        <w:t>Geburtsdatum</w:t>
      </w:r>
      <w:r w:rsidRPr="00F6583C" w:rsidR="00447787">
        <w:t>:</w:t>
      </w:r>
      <w:r w:rsidRPr="00F6583C" w:rsidR="00F67C5F">
        <w:tab/>
      </w:r>
      <w:sdt>
        <w:sdtPr>
          <w:rPr>
            <w:color w:val="D7ACC4" w:themeColor="accent2" w:themeTint="66"/>
          </w:rPr>
          <w:id w:val="-689528762"/>
          <w:placeholder>
            <w:docPart w:val="DE35FE0B56A34FD98F781D1B686F57E2"/>
          </w:placeholder>
          <w:text/>
        </w:sdtPr>
        <w:sdtContent>
          <w:r w:rsidRPr="00F6583C" w:rsidR="00F6583C">
            <w:rPr>
              <w:color w:val="D7ACC4" w:themeColor="accent2" w:themeTint="66"/>
            </w:rPr>
            <w:t>Geburtsdatum</w:t>
          </w:r>
        </w:sdtContent>
      </w:sdt>
    </w:p>
    <w:p w:rsidRPr="00F6583C" w:rsidR="00447787" w:rsidP="00817B62" w:rsidRDefault="00F6583C" w14:paraId="0244F412" w14:textId="32081C63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F6583C">
        <w:t>Geschlecht</w:t>
      </w:r>
      <w:r w:rsidRPr="00F6583C" w:rsidR="006B36E6">
        <w:t>:</w:t>
      </w:r>
      <w:r w:rsidRPr="00F6583C" w:rsidR="003D1E8D">
        <w:tab/>
      </w:r>
      <w:sdt>
        <w:sdtPr>
          <w:rPr>
            <w:color w:val="D7ACC4" w:themeColor="accent2" w:themeTint="66"/>
          </w:rPr>
          <w:tag w:val="Choisis ce qui correspond"/>
          <w:id w:val="236825042"/>
          <w:placeholder>
            <w:docPart w:val="DefaultPlaceholder_-1854013438"/>
          </w:placeholder>
          <w:comboBox>
            <w:listItem w:displayText="Mann" w:value="Mann"/>
            <w:listItem w:displayText="Frau" w:value="Frau"/>
            <w:listItem w:displayText="Divers" w:value="Divers"/>
          </w:comboBox>
        </w:sdtPr>
        <w:sdtContent>
          <w:r>
            <w:rPr>
              <w:color w:val="D7ACC4" w:themeColor="accent2" w:themeTint="66"/>
            </w:rPr>
            <w:t>Auswahl</w:t>
          </w:r>
        </w:sdtContent>
      </w:sdt>
    </w:p>
    <w:p w:rsidRPr="007A0C94" w:rsidR="00E772BC" w:rsidP="00817B62" w:rsidRDefault="00F6583C" w14:paraId="5A52AD5B" w14:textId="58A3926F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7A0C94">
        <w:t>E-Mail-Adresse</w:t>
      </w:r>
      <w:r w:rsidRPr="007A0C94" w:rsidR="00447787">
        <w:t>:</w:t>
      </w:r>
      <w:r w:rsidRPr="007A0C94">
        <w:tab/>
      </w:r>
      <w:sdt>
        <w:sdtPr>
          <w:rPr>
            <w:color w:val="D7ACC4" w:themeColor="accent2" w:themeTint="66"/>
          </w:rPr>
          <w:id w:val="527531788"/>
          <w:placeholder>
            <w:docPart w:val="C28EF74C9AE04302B7E20293B26AC214"/>
          </w:placeholder>
          <w:text/>
        </w:sdtPr>
        <w:sdtContent>
          <w:r w:rsidRPr="007A0C94" w:rsidR="000D2F92">
            <w:rPr>
              <w:color w:val="D7ACC4" w:themeColor="accent2" w:themeTint="66"/>
            </w:rPr>
            <w:t>E-Mail-Adresse</w:t>
          </w:r>
        </w:sdtContent>
      </w:sdt>
    </w:p>
    <w:p w:rsidRPr="000D2F92" w:rsidR="00447787" w:rsidP="00817B62" w:rsidRDefault="000D2F92" w14:paraId="510B0D04" w14:textId="4AA75808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0D2F92">
        <w:t>Telefonnummer</w:t>
      </w:r>
      <w:r w:rsidRPr="000D2F92" w:rsidR="00447787">
        <w:t>:</w:t>
      </w:r>
      <w:r w:rsidRPr="000D2F92">
        <w:tab/>
      </w:r>
      <w:sdt>
        <w:sdtPr>
          <w:rPr>
            <w:color w:val="D7ACC4" w:themeColor="accent2" w:themeTint="66"/>
          </w:rPr>
          <w:id w:val="-1874537329"/>
          <w:placeholder>
            <w:docPart w:val="5B20F5739C4D457D83208D339D25691C"/>
          </w:placeholder>
          <w:text/>
        </w:sdtPr>
        <w:sdtContent>
          <w:r w:rsidRPr="000D2F92">
            <w:rPr>
              <w:color w:val="D7ACC4" w:themeColor="accent2" w:themeTint="66"/>
            </w:rPr>
            <w:t>Telefonnummer</w:t>
          </w:r>
        </w:sdtContent>
      </w:sdt>
    </w:p>
    <w:p w:rsidRPr="000D2F92" w:rsidR="00447787" w:rsidP="00817B62" w:rsidRDefault="00447787" w14:paraId="46944719" w14:textId="1543F9B5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0D2F92">
        <w:t>Adresse  :</w:t>
      </w:r>
      <w:r w:rsidR="0066638A"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Content>
          <w:r w:rsidRPr="000D2F92" w:rsidR="000D2F92">
            <w:rPr>
              <w:color w:val="D7ACC4" w:themeColor="accent2" w:themeTint="66"/>
            </w:rPr>
            <w:t>S</w:t>
          </w:r>
          <w:r w:rsidR="000D2F92">
            <w:rPr>
              <w:color w:val="D7ACC4" w:themeColor="accent2" w:themeTint="66"/>
            </w:rPr>
            <w:t>trasse, Nummer, Postleitz</w:t>
          </w:r>
          <w:r w:rsidR="00727988">
            <w:rPr>
              <w:color w:val="D7ACC4" w:themeColor="accent2" w:themeTint="66"/>
            </w:rPr>
            <w:t>ahl</w:t>
          </w:r>
          <w:r w:rsidR="000D2F92">
            <w:rPr>
              <w:color w:val="D7ACC4" w:themeColor="accent2" w:themeTint="66"/>
            </w:rPr>
            <w:t>, Ort</w:t>
          </w:r>
        </w:sdtContent>
      </w:sdt>
    </w:p>
    <w:p w:rsidRPr="0066638A" w:rsidR="00E412CB" w:rsidP="00817B62" w:rsidRDefault="000D2F92" w14:paraId="06CE11F8" w14:textId="66C3B6EB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66638A">
        <w:t>Pfadiabteilung</w:t>
      </w:r>
      <w:r w:rsidRPr="0066638A" w:rsidR="003B45BE">
        <w:t>:</w:t>
      </w:r>
      <w:r w:rsidRPr="0066638A" w:rsidR="0066638A">
        <w:tab/>
      </w:r>
      <w:sdt>
        <w:sdtPr>
          <w:rPr>
            <w:color w:val="D7ACC4" w:themeColor="accent2" w:themeTint="66"/>
          </w:rPr>
          <w:id w:val="-2045281917"/>
          <w:placeholder>
            <w:docPart w:val="BD7472C7244848929B6EBF782B9BBFF3"/>
          </w:placeholder>
          <w:text/>
        </w:sdtPr>
        <w:sdtContent>
          <w:r w:rsidRPr="0066638A" w:rsidR="0066638A">
            <w:rPr>
              <w:color w:val="D7ACC4" w:themeColor="accent2" w:themeTint="66"/>
            </w:rPr>
            <w:t>Pfadiabteilung</w:t>
          </w:r>
        </w:sdtContent>
      </w:sdt>
    </w:p>
    <w:p w:rsidRPr="0066638A" w:rsidR="00447787" w:rsidP="00817B62" w:rsidRDefault="0066638A" w14:paraId="2CC61827" w14:textId="16731C8B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66638A">
        <w:t>Kantonalverband</w:t>
      </w:r>
      <w:r w:rsidRPr="0066638A" w:rsidR="00E412CB">
        <w:t>:</w:t>
      </w:r>
      <w:r>
        <w:tab/>
      </w:r>
      <w:sdt>
        <w:sdtPr>
          <w:rPr>
            <w:color w:val="D7ACC4" w:themeColor="accent2" w:themeTint="66"/>
          </w:rPr>
          <w:id w:val="100773667"/>
          <w:placeholder>
            <w:docPart w:val="23BE3F41DB5A4710A5D9E11D6F68165E"/>
          </w:placeholder>
          <w:text/>
        </w:sdtPr>
        <w:sdtContent>
          <w:r>
            <w:rPr>
              <w:color w:val="D7ACC4" w:themeColor="accent2" w:themeTint="66"/>
            </w:rPr>
            <w:t>Kantonalverband</w:t>
          </w:r>
        </w:sdtContent>
      </w:sdt>
    </w:p>
    <w:p w:rsidRPr="00801119" w:rsidR="00447787" w:rsidP="00817B62" w:rsidRDefault="0066638A" w14:paraId="469950C2" w14:textId="0F80FA96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801119">
        <w:t>Aktuelle Pfadirolle</w:t>
      </w:r>
      <w:r w:rsidRPr="00801119" w:rsidR="00447787">
        <w:t>:</w:t>
      </w:r>
      <w:r w:rsidRPr="00801119" w:rsidR="00801119">
        <w:tab/>
      </w:r>
      <w:sdt>
        <w:sdtPr>
          <w:rPr>
            <w:color w:val="D7ACC4" w:themeColor="accent2" w:themeTint="66"/>
          </w:rPr>
          <w:id w:val="566625518"/>
          <w:placeholder>
            <w:docPart w:val="E6C0BDF5C83A4A869D1895276D6194B7"/>
          </w:placeholder>
          <w:text/>
        </w:sdtPr>
        <w:sdtContent>
          <w:r w:rsidRPr="00801119" w:rsidR="00801119">
            <w:rPr>
              <w:color w:val="D7ACC4" w:themeColor="accent2" w:themeTint="66"/>
            </w:rPr>
            <w:t>Ak</w:t>
          </w:r>
          <w:r w:rsidR="00801119">
            <w:rPr>
              <w:color w:val="D7ACC4" w:themeColor="accent2" w:themeTint="66"/>
            </w:rPr>
            <w:t>tuelle Pfadirolle</w:t>
          </w:r>
        </w:sdtContent>
      </w:sdt>
    </w:p>
    <w:p w:rsidRPr="00801119" w:rsidR="00E36B45" w:rsidP="00963971" w:rsidRDefault="00801119" w14:paraId="0C3D9569" w14:textId="488E5535">
      <w:pPr>
        <w:pStyle w:val="Heading2"/>
        <w:numPr>
          <w:ilvl w:val="0"/>
          <w:numId w:val="34"/>
        </w:numPr>
      </w:pPr>
      <w:bookmarkStart w:name="_Hlk118197543" w:id="0"/>
      <w:r w:rsidRPr="00801119">
        <w:t xml:space="preserve">Sprachkenntnisse (kreuze die entsprechenden </w:t>
      </w:r>
      <w:r w:rsidRPr="00801119" w:rsidR="00D06837">
        <w:t>Felder</w:t>
      </w:r>
      <w:r w:rsidRPr="00801119">
        <w:t xml:space="preserve"> an)</w:t>
      </w:r>
      <w:r w:rsidRPr="00801119" w:rsidR="00FF7A37">
        <w:t>:</w:t>
      </w:r>
      <w:bookmarkEnd w:id="0"/>
      <w:r w:rsidRPr="00B6698A" w:rsidR="00B6698A">
        <w:t xml:space="preserve"> </w:t>
      </w:r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715"/>
        <w:gridCol w:w="790"/>
        <w:gridCol w:w="715"/>
        <w:gridCol w:w="787"/>
        <w:gridCol w:w="715"/>
        <w:gridCol w:w="787"/>
        <w:gridCol w:w="715"/>
        <w:gridCol w:w="787"/>
        <w:gridCol w:w="715"/>
        <w:gridCol w:w="804"/>
      </w:tblGrid>
      <w:tr w:rsidRPr="00CD1BA1" w:rsidR="00D06837" w:rsidTr="00CD1BA1" w14:paraId="154365DC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01119" w:rsidR="00CD1BA1" w:rsidP="00CD1BA1" w:rsidRDefault="00CD1BA1" w14:paraId="232D7AF5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801119">
              <w:rPr>
                <w:rFonts w:ascii="Arial" w:hAnsi="Arial" w:eastAsia="Times New Roman" w:cs="Arial"/>
                <w:color w:val="4D4D4D"/>
                <w:lang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801119" w14:paraId="22D2D954" w14:textId="3F2AD15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Englisch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801119" w14:paraId="0DE83A91" w14:textId="3808908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Französisch</w:t>
            </w: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801119" w14:paraId="211B985B" w14:textId="35C8190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Deutsch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801119" w14:paraId="3AB0A011" w14:textId="7883CB7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Italienisch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801119" w14:paraId="546898E4" w14:textId="5C825D96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Andere</w:t>
            </w:r>
            <w:r w:rsidRPr="00CD1BA1" w:rsid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:</w:t>
            </w:r>
          </w:p>
          <w:sdt>
            <w:sdtPr>
              <w:rPr>
                <w:rFonts w:eastAsia="Times New Roman" w:asciiTheme="majorHAnsi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Content>
              <w:p w:rsidRPr="00CD1BA1" w:rsidR="009169E5" w:rsidP="00264DCC" w:rsidRDefault="00801119" w14:paraId="24F9912E" w14:textId="6644FD3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Sprache</w:t>
                </w:r>
              </w:p>
            </w:sdtContent>
          </w:sdt>
        </w:tc>
      </w:tr>
      <w:tr w:rsidRPr="00970B20" w:rsidR="00D06837" w:rsidTr="00D06837" w14:paraId="2C8EF109" w14:textId="77777777">
        <w:trPr>
          <w:trHeight w:val="450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CD1BA1" w14:paraId="55A75BB9" w14:textId="6C4B7C2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1076A7E5" w14:textId="389B925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3313ADF2" w14:textId="7F30AA5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1504E7C5" w14:textId="7BF686D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783C35A6" w14:textId="0D76E15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38E30D47" w14:textId="29A0F73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79812CE3" w14:textId="1C9023E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6BA40755" w14:textId="6A3ACD3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801119" w14:paraId="0EBA4649" w14:textId="03BF579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</w:t>
            </w:r>
            <w:r w:rsidRPr="00970B20" w:rsid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erstehen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970B20" w14:paraId="1B27227B" w14:textId="2E42715A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70B20" w:rsidR="00CD1BA1" w:rsidP="00D06837" w:rsidRDefault="00970B20" w14:paraId="476298DB" w14:textId="4AE246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</w:p>
        </w:tc>
      </w:tr>
      <w:tr w:rsidRPr="00CD1BA1" w:rsidR="00D06837" w:rsidTr="00A05492" w14:paraId="3C4B541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367F2A" w:rsidRDefault="00D06837" w14:paraId="5D10AE0F" w14:textId="38608D0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Muttersprache oder ausgezeichnet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64933321" w14:textId="78349DE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9180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DCC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7E1D6BB3" w14:textId="61A1340D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3139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49B9B5C0" w14:textId="5E5B3B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3138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DCC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747E6D2D" w14:textId="4276166E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2892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312F3CCD" w14:textId="4747436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2890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7C3C5C36" w14:textId="13F12D7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989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32AA785B" w14:textId="266A1BC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12780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50D814E6" w14:textId="4FB86A33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55789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0CA68D3B" w14:textId="70CEF64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333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1BA1" w:rsidR="00CD1BA1" w:rsidP="00264DCC" w:rsidRDefault="00000000" w14:paraId="6C84C375" w14:textId="4EC9D94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04691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</w:tr>
      <w:tr w:rsidRPr="00CD1BA1" w:rsidR="00D06837" w:rsidTr="00CD1BA1" w14:paraId="5A21D8A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367F2A" w:rsidRDefault="00D06837" w14:paraId="30E5E879" w14:textId="420FA03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Gut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7F1435EE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D1BA1" w14:paraId="4565F2B5" w14:textId="30A1658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p w:rsidR="00CD1BA1" w:rsidP="00264DCC" w:rsidRDefault="00000000" w14:paraId="43BD938C" w14:textId="5697C9BA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287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251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  <w:p w:rsidRPr="00CD1BA1" w:rsidR="00791731" w:rsidP="00264DCC" w:rsidRDefault="00791731" w14:paraId="731CDE58" w14:textId="12D6566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484E5EC" w14:textId="7CAE4483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A05492" w:rsidP="00264DCC" w:rsidRDefault="00525012" w14:paraId="358AD8F2" w14:textId="2CA211F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90622B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AB182DF" w14:textId="2720276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8C8B9A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6F67F5F" w14:textId="282A5F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71232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98161F6" w14:textId="3E841DF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0243AE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397FD59" w14:textId="57E1E6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48A853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DF1727" w14:textId="0B973E4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8B4D67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187E226" w14:textId="713DA79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DA1200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FBA160" w14:textId="0EF85F7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AA3D24E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6AA3FD" w14:textId="3CF14E8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494AD09B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367F2A" w:rsidRDefault="00D06837" w14:paraId="5F818443" w14:textId="44E6F153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Mittel</w:t>
            </w:r>
          </w:p>
          <w:p w:rsidRPr="00CD1BA1" w:rsidR="00CD1BA1" w:rsidP="00367F2A" w:rsidRDefault="00CD1BA1" w14:paraId="06BBF960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D1BA1" w14:paraId="745A9517" w14:textId="5C266DF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Arial" w:hAnsi="Arial" w:eastAsia="Times New Roman" w:cs="Arial"/>
                <w:color w:val="4D4D4D"/>
                <w:lang w:eastAsia="de-CH"/>
              </w:rPr>
              <w:id w:val="281382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1BA1" w:rsidP="00264DCC" w:rsidRDefault="00264DCC" w14:paraId="4BD94FC3" w14:textId="26E33491">
                <w:pPr>
                  <w:spacing w:line="240" w:lineRule="auto"/>
                  <w:jc w:val="center"/>
                  <w:textAlignment w:val="baseline"/>
                  <w:rPr>
                    <w:rFonts w:ascii="Arial" w:hAnsi="Arial" w:eastAsia="Times New Roman" w:cs="Arial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52167C8E" w14:textId="5AD22B7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6963DF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3B52E53" w14:textId="0B8243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DAC79A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BEFEB8" w14:textId="58AEFCD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FC88ED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23EA724" w14:textId="45CF26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2289AC2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9F0929" w14:textId="4982E8C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A3D58A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2F581D" w14:textId="4FAF5A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3B6529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5431CC" w14:textId="35765B5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6A59E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0709BF" w14:textId="23E3294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3AE8E2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10DA56E" w14:textId="2B4742D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F1CAB8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390138E" w14:textId="011161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466F1DE7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367F2A" w:rsidRDefault="00D06837" w14:paraId="56319B1D" w14:textId="5BC9948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Schwach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48188917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7C54219" w14:textId="1F7649A2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eastAsia="Times New Roman"/>
                <w:color w:val="4D4D4D"/>
                <w:lang w:eastAsia="de-CH"/>
              </w:rPr>
              <w:id w:val="79264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91731" w:rsidP="00264DCC" w:rsidRDefault="00264DCC" w14:paraId="7DD2D6E4" w14:textId="3B767F84">
                <w:pPr>
                  <w:spacing w:line="240" w:lineRule="auto"/>
                  <w:jc w:val="center"/>
                  <w:textAlignment w:val="baseline"/>
                  <w:rPr>
                    <w:rFonts w:eastAsia="Times New Roman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70502439" w14:textId="558581D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E0239C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D8A9BFD" w14:textId="28D98CA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56B312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98F075C" w14:textId="1A89F7A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70ED7C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F1A3514" w14:textId="7D5CC3F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4EC574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73263F" w14:textId="12515CF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B6D562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B8EFA87" w14:textId="7AF8B4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E0D994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72DFD5D" w14:textId="713AA78E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7CC405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5D96F9" w14:textId="0CB235E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384644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375C584" w14:textId="093BFE4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EDE801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274AD8" w14:textId="6E86127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15E41856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367F2A" w:rsidRDefault="00D06837" w14:paraId="2FDB142A" w14:textId="54E07C1A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Keine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2A162A8" w14:textId="547F882D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791731" w:rsidP="00264DCC" w:rsidRDefault="00264DCC" w14:paraId="151E0C0F" w14:textId="5822E9C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  <w:p w:rsidRPr="00CD1BA1" w:rsidR="00CD1BA1" w:rsidP="00264DCC" w:rsidRDefault="00CD1BA1" w14:paraId="045280E1" w14:textId="3B9809DA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512ED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C26F3E8" w14:textId="41309A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1B8DA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D67F6A5" w14:textId="0223A24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B502B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86DEDBD" w14:textId="310EEC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054CC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C461E4F" w14:textId="1B5E04F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407309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905B4D0" w14:textId="02E0DFA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CD9A83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F649A1" w14:textId="7426273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6F3CC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5739CED" w14:textId="0AC474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8879AD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2F57F81B" w14:textId="626DDE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5AFB7AB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5CD5ECA3" w14:textId="69A4E3C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DD3438" w:rsidR="00E7784A" w:rsidP="00817B62" w:rsidRDefault="00E504A0" w14:paraId="036A668D" w14:textId="1171D8C8">
      <w:pPr>
        <w:pStyle w:val="Heading2"/>
        <w:numPr>
          <w:ilvl w:val="0"/>
          <w:numId w:val="34"/>
        </w:numPr>
        <w:rPr>
          <w:lang w:val="fr-CH"/>
        </w:rPr>
      </w:pPr>
      <w:r>
        <w:rPr>
          <w:rStyle w:val="normaltextrun"/>
          <w:lang w:val="fr-CH"/>
        </w:rPr>
        <w:t>Informationen über die Referenzperson</w:t>
      </w:r>
    </w:p>
    <w:p w:rsidRPr="00BF13E2" w:rsidR="00E7784A" w:rsidP="000C77CB" w:rsidRDefault="00E7784A" w14:paraId="23ECE699" w14:textId="06EA768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BF13E2">
        <w:rPr>
          <w:rStyle w:val="normaltextrun"/>
          <w:rFonts w:ascii="Arial" w:hAnsi="Arial" w:cs="Arial"/>
          <w:color w:val="4D4D4D"/>
          <w:sz w:val="20"/>
          <w:szCs w:val="20"/>
        </w:rPr>
        <w:lastRenderedPageBreak/>
        <w:t>(</w:t>
      </w:r>
      <w:r w:rsidRPr="00BF13E2" w:rsidR="00BF13E2">
        <w:rPr>
          <w:rStyle w:val="normaltextrun"/>
          <w:rFonts w:ascii="Arial" w:hAnsi="Arial" w:cs="Arial"/>
          <w:color w:val="4D4D4D"/>
          <w:sz w:val="20"/>
          <w:szCs w:val="20"/>
        </w:rPr>
        <w:t>Die Referenzperson muss in di</w:t>
      </w:r>
      <w:r w:rsidR="00BF13E2">
        <w:rPr>
          <w:rStyle w:val="normaltextrun"/>
          <w:rFonts w:ascii="Arial" w:hAnsi="Arial" w:cs="Arial"/>
          <w:color w:val="4D4D4D"/>
          <w:sz w:val="20"/>
          <w:szCs w:val="20"/>
        </w:rPr>
        <w:t xml:space="preserve">ch </w:t>
      </w:r>
      <w:r w:rsidR="009F02A1">
        <w:rPr>
          <w:rStyle w:val="normaltextrun"/>
          <w:rFonts w:ascii="Arial" w:hAnsi="Arial" w:cs="Arial"/>
          <w:color w:val="4D4D4D"/>
          <w:sz w:val="20"/>
          <w:szCs w:val="20"/>
        </w:rPr>
        <w:t>als Mitglied der Pfadi kennen</w:t>
      </w:r>
      <w:r w:rsidRPr="00BF13E2" w:rsidR="00BF13E2">
        <w:rPr>
          <w:rStyle w:val="normaltextrun"/>
          <w:rFonts w:ascii="Arial" w:hAnsi="Arial" w:cs="Arial"/>
          <w:color w:val="4D4D4D"/>
          <w:sz w:val="20"/>
          <w:szCs w:val="20"/>
        </w:rPr>
        <w:t xml:space="preserve"> und uns deine Motivation und deine Fähigkeiten mitteilen können.</w:t>
      </w:r>
      <w:r w:rsidRPr="00BF13E2">
        <w:rPr>
          <w:rStyle w:val="normaltextrun"/>
          <w:rFonts w:ascii="Arial" w:hAnsi="Arial" w:cs="Arial"/>
          <w:color w:val="4D4D4D"/>
          <w:sz w:val="20"/>
          <w:szCs w:val="20"/>
        </w:rPr>
        <w:t>)</w:t>
      </w:r>
      <w:r w:rsidRPr="00BF13E2">
        <w:rPr>
          <w:rStyle w:val="eop"/>
          <w:rFonts w:ascii="Arial" w:hAnsi="Arial" w:cs="Arial"/>
          <w:color w:val="4D4D4D"/>
          <w:sz w:val="20"/>
          <w:szCs w:val="20"/>
        </w:rPr>
        <w:t> </w:t>
      </w:r>
    </w:p>
    <w:p w:rsidRPr="009B08A7" w:rsidR="00DD3438" w:rsidP="000C77CB" w:rsidRDefault="009F02A1" w14:paraId="7F0BB79B" w14:textId="6E045F3E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9B08A7">
        <w:rPr>
          <w:rStyle w:val="normaltextrun"/>
          <w:rFonts w:ascii="Arial" w:hAnsi="Arial" w:cs="Arial"/>
          <w:color w:val="4D4D4D"/>
          <w:sz w:val="20"/>
          <w:szCs w:val="20"/>
        </w:rPr>
        <w:t>Name</w:t>
      </w:r>
      <w:r w:rsidRPr="009B08A7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9B08A7" w:rsidR="00893E51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</w:rPr>
          <w:id w:val="-892734720"/>
          <w:placeholder>
            <w:docPart w:val="DefaultPlaceholder_-1854013440"/>
          </w:placeholder>
          <w:text/>
        </w:sdtPr>
        <w:sdtContent>
          <w:r w:rsidRPr="009B08A7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</w:rPr>
            <w:t>Name</w:t>
          </w:r>
        </w:sdtContent>
      </w:sdt>
    </w:p>
    <w:p w:rsidRPr="009B08A7" w:rsidR="00DD3438" w:rsidP="000C77CB" w:rsidRDefault="009F02A1" w14:paraId="2F265C36" w14:textId="7C9FD0F1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9B08A7">
        <w:rPr>
          <w:rStyle w:val="normaltextrun"/>
          <w:rFonts w:ascii="Arial" w:hAnsi="Arial" w:cs="Arial"/>
          <w:color w:val="4D4D4D"/>
          <w:sz w:val="20"/>
          <w:szCs w:val="20"/>
        </w:rPr>
        <w:t>Vorname</w:t>
      </w:r>
      <w:r w:rsidRPr="009B08A7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9B08A7" w:rsidR="000C77CB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325021550"/>
          <w:placeholder>
            <w:docPart w:val="A9876A7082AD4B18B7D8697F8528D707"/>
          </w:placeholder>
          <w:text/>
        </w:sdtPr>
        <w:sdtContent>
          <w:r w:rsidRPr="009B08A7" w:rsidR="00E23B0E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Vorname</w:t>
          </w:r>
        </w:sdtContent>
      </w:sdt>
    </w:p>
    <w:p w:rsidRPr="007A0C94" w:rsidR="00E7784A" w:rsidP="000C77CB" w:rsidRDefault="009B08A7" w14:paraId="770B34BA" w14:textId="455F4146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7A0C94">
        <w:rPr>
          <w:rStyle w:val="normaltextrun"/>
          <w:rFonts w:ascii="Arial" w:hAnsi="Arial" w:cs="Arial"/>
          <w:color w:val="4D4D4D"/>
          <w:sz w:val="20"/>
          <w:szCs w:val="20"/>
        </w:rPr>
        <w:t>Pfadiname</w:t>
      </w:r>
      <w:r w:rsidRPr="007A0C94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7A0C94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7A0C94" w:rsidR="000C77CB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-1587213281"/>
          <w:placeholder>
            <w:docPart w:val="1335491158D24EE488ACBB0BCFA3C1D6"/>
          </w:placeholder>
          <w:text/>
        </w:sdtPr>
        <w:sdtContent>
          <w:r w:rsidRPr="007A0C94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Pfadiname</w:t>
          </w:r>
        </w:sdtContent>
      </w:sdt>
    </w:p>
    <w:p w:rsidRPr="00D24B30" w:rsidR="00DD3438" w:rsidP="000C77CB" w:rsidRDefault="009B08A7" w14:paraId="19527481" w14:textId="31F92983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D24B30">
        <w:rPr>
          <w:rStyle w:val="normaltextrun"/>
          <w:rFonts w:ascii="Arial" w:hAnsi="Arial" w:cs="Arial"/>
          <w:color w:val="4D4D4D"/>
          <w:sz w:val="20"/>
          <w:szCs w:val="20"/>
        </w:rPr>
        <w:t>E-Mail-Adresse</w:t>
      </w:r>
      <w:r w:rsidRPr="00D24B30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D24B30" w:rsidR="000C77CB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1256705813"/>
          <w:placeholder>
            <w:docPart w:val="D323061F7EBA4C2F846A13D19F72DE27"/>
          </w:placeholder>
          <w:text/>
        </w:sdtPr>
        <w:sdtContent>
          <w:r w:rsidRPr="00D24B30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E-Mail-Adresse</w:t>
          </w:r>
        </w:sdtContent>
      </w:sdt>
    </w:p>
    <w:p w:rsidRPr="00D24B30" w:rsidR="00E7784A" w:rsidP="000C77CB" w:rsidRDefault="00D24B30" w14:paraId="147B2706" w14:textId="1A092814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D24B30">
        <w:rPr>
          <w:rStyle w:val="normaltextrun"/>
          <w:rFonts w:ascii="Arial" w:hAnsi="Arial" w:cs="Arial"/>
          <w:color w:val="4D4D4D"/>
          <w:sz w:val="20"/>
          <w:szCs w:val="20"/>
        </w:rPr>
        <w:t>Handynummer</w:t>
      </w:r>
      <w:r w:rsidRPr="00D24B30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D24B30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D24B30" w:rsidR="000C77CB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985207130"/>
          <w:placeholder>
            <w:docPart w:val="FABA95F5B3654BC881C4AE61CFA39B23"/>
          </w:placeholder>
          <w:text/>
        </w:sdtPr>
        <w:sdtContent>
          <w:r w:rsidRPr="00D24B30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Han</w:t>
          </w:r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dynummer</w:t>
          </w:r>
        </w:sdtContent>
      </w:sdt>
    </w:p>
    <w:p w:rsidRPr="00297303" w:rsidR="00DD3438" w:rsidP="000C77CB" w:rsidRDefault="00297303" w14:paraId="706D4B2B" w14:textId="7913FC8E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297303">
        <w:rPr>
          <w:rStyle w:val="normaltextrun"/>
          <w:rFonts w:ascii="Arial" w:hAnsi="Arial" w:cs="Arial"/>
          <w:color w:val="4D4D4D"/>
          <w:sz w:val="20"/>
          <w:szCs w:val="20"/>
        </w:rPr>
        <w:t>Pfadiabteilung</w:t>
      </w:r>
      <w:r w:rsidRPr="00297303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297303" w:rsidR="006738A3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-1132939034"/>
          <w:placeholder>
            <w:docPart w:val="ECBE855C5902437C93B238A3580AB85E"/>
          </w:placeholder>
          <w:text/>
        </w:sdtPr>
        <w:sdtContent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Pfadiabteilung</w:t>
          </w:r>
        </w:sdtContent>
      </w:sdt>
    </w:p>
    <w:p w:rsidRPr="00297303" w:rsidR="00E7784A" w:rsidP="000C77CB" w:rsidRDefault="00297303" w14:paraId="115CA3C3" w14:textId="429E70A0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297303">
        <w:rPr>
          <w:rStyle w:val="normaltextrun"/>
          <w:rFonts w:ascii="Arial" w:hAnsi="Arial" w:cs="Arial"/>
          <w:color w:val="4D4D4D"/>
          <w:sz w:val="20"/>
          <w:szCs w:val="20"/>
        </w:rPr>
        <w:t>Kantonalverband</w:t>
      </w:r>
      <w:r w:rsidRPr="00297303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297303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297303" w:rsidR="006738A3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1272519118"/>
          <w:placeholder>
            <w:docPart w:val="1E69B3954C494AA1BB3BECF8B0BFB25C"/>
          </w:placeholder>
          <w:text/>
        </w:sdtPr>
        <w:sdtContent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Kantonalverband</w:t>
          </w:r>
        </w:sdtContent>
      </w:sdt>
    </w:p>
    <w:p w:rsidRPr="00E7784A" w:rsidR="00E7784A" w:rsidP="00817B62" w:rsidRDefault="00DF506D" w14:paraId="46F9D6CD" w14:textId="2CBF6F52">
      <w:pPr>
        <w:pStyle w:val="Heading2"/>
        <w:numPr>
          <w:ilvl w:val="0"/>
          <w:numId w:val="34"/>
        </w:numPr>
        <w:rPr>
          <w:lang w:val="fr-CH"/>
        </w:rPr>
      </w:pPr>
      <w:r>
        <w:rPr>
          <w:rStyle w:val="normaltextrun"/>
          <w:rFonts w:ascii="Arial" w:hAnsi="Arial" w:cs="Arial"/>
          <w:color w:val="4D4D4D"/>
          <w:lang w:val="fr-CH"/>
        </w:rPr>
        <w:t>Beilagen zum Formular</w:t>
      </w:r>
      <w:r w:rsidRPr="00E7784A" w:rsidR="00E7784A">
        <w:rPr>
          <w:rStyle w:val="normaltextrun"/>
          <w:rFonts w:ascii="Arial" w:hAnsi="Arial" w:cs="Arial"/>
          <w:color w:val="4D4D4D"/>
          <w:lang w:val="fr-CH"/>
        </w:rPr>
        <w:t>:</w:t>
      </w:r>
      <w:r w:rsidRPr="00E7784A" w:rsidR="00E7784A">
        <w:rPr>
          <w:rStyle w:val="eop"/>
          <w:rFonts w:ascii="Arial" w:hAnsi="Arial" w:cs="Arial"/>
          <w:color w:val="4D4D4D"/>
          <w:lang w:val="fr-CH"/>
        </w:rPr>
        <w:t> </w:t>
      </w:r>
    </w:p>
    <w:p w:rsidRPr="00E97D81" w:rsidR="00E97D81" w:rsidP="00E97D81" w:rsidRDefault="00E97D81" w14:paraId="7AE29524" w14:textId="37A7B339">
      <w:pPr>
        <w:pStyle w:val="Aufzhlung1"/>
        <w:rPr>
          <w:rStyle w:val="normaltextrun"/>
          <w:rFonts w:ascii="Arial" w:hAnsi="Arial" w:eastAsia="Times New Roman" w:cs="Arial"/>
          <w:color w:val="4D4D4D"/>
          <w:lang w:eastAsia="de-CH"/>
        </w:rPr>
      </w:pP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Lebenslauf, in dem du deine </w:t>
      </w:r>
      <w:r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Erfahrungen in der Pfadi und </w:t>
      </w:r>
      <w:r w:rsidR="00384331">
        <w:rPr>
          <w:rStyle w:val="normaltextrun"/>
          <w:rFonts w:ascii="Arial" w:hAnsi="Arial" w:eastAsia="Times New Roman" w:cs="Arial"/>
          <w:color w:val="4D4D4D"/>
          <w:lang w:eastAsia="de-CH"/>
        </w:rPr>
        <w:t>ausserhalb der Pfadi</w:t>
      </w: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 hervorhebst</w:t>
      </w:r>
    </w:p>
    <w:p w:rsidRPr="00384331" w:rsidR="004E4A57" w:rsidP="00E97D81" w:rsidRDefault="00E97D81" w14:paraId="2789C06E" w14:textId="2C5859A1">
      <w:pPr>
        <w:pStyle w:val="Aufzhlung1"/>
      </w:pP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>Ein Motivationsschreiben auf Englisch, in dem du erklärst, warum du an diesem Programm teilnehmen möchtest.</w:t>
      </w:r>
    </w:p>
    <w:p w:rsidRPr="00497B87" w:rsidR="00384331" w:rsidP="00384331" w:rsidRDefault="00497B87" w14:paraId="64F98F3B" w14:textId="26B851D8">
      <w:pPr>
        <w:pStyle w:val="Heading2"/>
        <w:numPr>
          <w:ilvl w:val="0"/>
          <w:numId w:val="34"/>
        </w:numPr>
      </w:pPr>
      <w:r w:rsidRPr="00497B87">
        <w:rPr>
          <w:rStyle w:val="normaltextrun"/>
          <w:rFonts w:ascii="Arial" w:hAnsi="Arial" w:cs="Arial"/>
          <w:color w:val="4D4D4D"/>
        </w:rPr>
        <w:t>Termine für die Bewerbungsgespräche</w:t>
      </w:r>
    </w:p>
    <w:p w:rsidRPr="0035260F" w:rsidR="0035260F" w:rsidP="0035260F" w:rsidRDefault="0035260F" w14:paraId="44A9D8ED" w14:textId="253C8EA5">
      <w:r w:rsidRPr="0035260F">
        <w:t xml:space="preserve">Um die Organisation der Gespräche zu erleichtern, bitten wir dich, uns mitzuteilen, welche Daten für ein mögliches Treffen für dich in Frage kommen. Am </w:t>
      </w:r>
      <w:r w:rsidR="00B6698A">
        <w:t>21</w:t>
      </w:r>
      <w:r w:rsidRPr="0035260F">
        <w:t>. September 202</w:t>
      </w:r>
      <w:r w:rsidR="00B6698A">
        <w:t>5</w:t>
      </w:r>
      <w:r w:rsidRPr="0035260F">
        <w:t xml:space="preserve"> erhältst du eine E-Mail, in der dir mitgeteilt wird, ob du für das weitere Verfahren ausgewählt wurdest und wann dein Gespräch definitiv stattfinden wird. </w:t>
      </w:r>
    </w:p>
    <w:p w:rsidR="0099274C" w:rsidP="0099274C" w:rsidRDefault="0099274C" w14:paraId="0510D936" w14:textId="6151A835"/>
    <w:p w:rsidR="00E7784A" w:rsidP="0099274C" w:rsidRDefault="0035260F" w14:paraId="490E5A46" w14:textId="483DC73A">
      <w:r w:rsidRPr="0035260F">
        <w:t>Bitte kreuze unten so viele Möglichkeiten wie möglich an (wenn keiner dieser Termine möglich ist, informiere uns bitte per E-Mail, damit wir eine andere Lösung finden können).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9607DD" w:rsidTr="00525012" w14:paraId="0032AD29" w14:textId="77777777">
        <w:tc>
          <w:tcPr>
            <w:tcW w:w="2925" w:type="dxa"/>
            <w:vAlign w:val="center"/>
          </w:tcPr>
          <w:p w:rsidR="009607DD" w:rsidP="00525012" w:rsidRDefault="009607DD" w14:paraId="0EA681A4" w14:textId="77777777">
            <w:pPr>
              <w:spacing w:before="120" w:after="120"/>
            </w:pPr>
          </w:p>
        </w:tc>
        <w:tc>
          <w:tcPr>
            <w:tcW w:w="2926" w:type="dxa"/>
            <w:vAlign w:val="center"/>
          </w:tcPr>
          <w:p w:rsidR="009607DD" w:rsidP="00525012" w:rsidRDefault="009607DD" w14:paraId="24C834FD" w14:textId="0A0E0A61">
            <w:pPr>
              <w:jc w:val="center"/>
            </w:pPr>
            <w:r>
              <w:t>Vormittag</w:t>
            </w:r>
          </w:p>
        </w:tc>
        <w:tc>
          <w:tcPr>
            <w:tcW w:w="2926" w:type="dxa"/>
            <w:vAlign w:val="center"/>
          </w:tcPr>
          <w:p w:rsidR="009607DD" w:rsidP="00525012" w:rsidRDefault="00B6698A" w14:paraId="2FA5A188" w14:textId="2B540E6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57F80F0F" wp14:editId="306870B6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335280</wp:posOffset>
                      </wp:positionV>
                      <wp:extent cx="838200" cy="180975"/>
                      <wp:effectExtent l="0" t="0" r="0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0A641D" w:rsidR="00B6698A" w:rsidP="00B6698A" w:rsidRDefault="00B6698A" w14:paraId="6F41E11C" w14:textId="37AF987F">
                                  <w:pPr>
                                    <w:rPr>
                                      <w:lang w:val="fr-CH"/>
                                    </w:rPr>
                                  </w:pPr>
                                  <w:r>
                                    <w:rPr>
                                      <w:lang w:val="fr-CH"/>
                                    </w:rPr>
                                    <w:t>ab 17.00 Uhr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7F80F0F">
                      <v:stroke joinstyle="miter"/>
                      <v:path gradientshapeok="t" o:connecttype="rect"/>
                    </v:shapetype>
                    <v:shape id="Zone de texte 8" style="position:absolute;left:0;text-align:left;margin-left:75.6pt;margin-top:26.4pt;width:66pt;height:14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">
                      <v:textbox inset="0,0,0,0">
                        <w:txbxContent>
                          <w:p w:rsidRPr="000A641D" w:rsidR="00B6698A" w:rsidP="00B6698A" w:rsidRDefault="00B6698A" w14:paraId="6F41E11C" w14:textId="37AF987F">
                            <w:pPr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ab 17.00 Uhr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07DD">
              <w:t>Nachmittag</w:t>
            </w:r>
          </w:p>
        </w:tc>
      </w:tr>
      <w:tr w:rsidR="009607DD" w:rsidTr="00B6698A" w14:paraId="6E6977B0" w14:textId="77777777">
        <w:tc>
          <w:tcPr>
            <w:tcW w:w="2925" w:type="dxa"/>
            <w:vAlign w:val="center"/>
          </w:tcPr>
          <w:p w:rsidR="009607DD" w:rsidP="00525012" w:rsidRDefault="00B6698A" w14:paraId="3329ADB3" w14:textId="2A5555A6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19.</w:t>
            </w:r>
            <w:r w:rsidR="009607DD">
              <w:t xml:space="preserve"> </w:t>
            </w:r>
            <w:r>
              <w:t>Oktober</w:t>
            </w:r>
            <w:r w:rsidR="009607DD">
              <w:t xml:space="preserve"> 202</w:t>
            </w:r>
            <w:r>
              <w:t>5</w:t>
            </w:r>
          </w:p>
        </w:tc>
        <w:tc>
          <w:tcPr>
            <w:tcW w:w="2926" w:type="dxa"/>
            <w:shd w:val="clear" w:color="auto" w:fill="4D4D4D" w:themeFill="background2"/>
            <w:vAlign w:val="center"/>
          </w:tcPr>
          <w:p w:rsidRPr="00525012" w:rsidR="009607DD" w:rsidP="00525012" w:rsidRDefault="009607DD" w14:paraId="60F98185" w14:textId="3F401DBE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5EEABD35" w14:textId="3BDA378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9607DD" w:rsidTr="00525012" w14:paraId="1BD6F3CA" w14:textId="77777777">
        <w:tc>
          <w:tcPr>
            <w:tcW w:w="2925" w:type="dxa"/>
            <w:vAlign w:val="center"/>
          </w:tcPr>
          <w:p w:rsidR="009607DD" w:rsidP="00525012" w:rsidRDefault="00B6698A" w14:paraId="5F21882E" w14:textId="203BB194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24</w:t>
            </w:r>
            <w:r w:rsidR="009607DD">
              <w:t>. Oktober 202</w:t>
            </w:r>
            <w:r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2472469F" w14:textId="57151A89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4F0C098B" w14:textId="5FABCCB2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9607DD" w:rsidTr="00525012" w14:paraId="243D9E20" w14:textId="77777777">
        <w:tc>
          <w:tcPr>
            <w:tcW w:w="2925" w:type="dxa"/>
            <w:vAlign w:val="center"/>
          </w:tcPr>
          <w:p w:rsidR="009607DD" w:rsidP="00525012" w:rsidRDefault="00B6698A" w14:paraId="20533B24" w14:textId="6365BFE0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</w:t>
            </w:r>
            <w:r w:rsidR="00A61330">
              <w:t>6</w:t>
            </w:r>
            <w:r w:rsidR="009607DD">
              <w:t>. Oktober 202</w:t>
            </w:r>
            <w:r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341094BE" w14:textId="74A7A95B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7B270D7E" w14:textId="5D3BB333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="009607DD" w:rsidP="00B41E29" w:rsidRDefault="009607DD" w14:paraId="316FD134" w14:textId="6EF46A8A">
      <w:pPr>
        <w:rPr>
          <w:rStyle w:val="normaltextrun"/>
          <w:rFonts w:ascii="Arial" w:hAnsi="Arial" w:cs="Arial"/>
          <w:b/>
          <w:bCs/>
          <w:color w:val="4D4D4D"/>
        </w:rPr>
      </w:pPr>
    </w:p>
    <w:p w:rsidRPr="00B41E29" w:rsidR="00E7784A" w:rsidP="00B41E29" w:rsidRDefault="00B41E29" w14:paraId="4CE2A0F9" w14:textId="0F792A5C">
      <w:pPr>
        <w:rPr>
          <w:rFonts w:ascii="Arial" w:hAnsi="Arial" w:cs="Arial"/>
          <w:b w:val="1"/>
          <w:bCs w:val="1"/>
          <w:color w:val="4D4D4D"/>
        </w:rPr>
      </w:pP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Bitte sende das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 xml:space="preserve"> 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Bewerbungformular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 xml:space="preserve"> und die beigefügten Dokumente bis 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am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 xml:space="preserve"> </w:t>
      </w:r>
      <w:r w:rsidRPr="6BD77D15" w:rsidR="1D563891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30</w:t>
      </w:r>
      <w:r w:rsidRPr="6BD77D15" w:rsidR="00B41E29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</w:rPr>
        <w:t>. September 202</w:t>
      </w:r>
      <w:r w:rsidRPr="6BD77D15" w:rsidR="00B6698A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</w:rPr>
        <w:t>5</w:t>
      </w:r>
      <w:r w:rsidRPr="6BD77D15" w:rsidR="00B41E29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</w:rPr>
        <w:t xml:space="preserve"> um 23.</w:t>
      </w:r>
      <w:r w:rsidRPr="6BD77D15" w:rsidR="00B6698A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</w:rPr>
        <w:t>59</w:t>
      </w:r>
      <w:r w:rsidRPr="6BD77D15" w:rsidR="00B41E29">
        <w:rPr>
          <w:rStyle w:val="normaltextrun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</w:rPr>
        <w:t xml:space="preserve"> Uhr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 xml:space="preserve"> per E</w:t>
      </w:r>
      <w:r w:rsidRPr="6BD77D15" w:rsidR="00281100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-</w:t>
      </w:r>
      <w:r w:rsidRPr="6BD77D15" w:rsidR="00B41E29">
        <w:rPr>
          <w:rStyle w:val="normaltextrun"/>
          <w:rFonts w:ascii="Arial" w:hAnsi="Arial" w:cs="Arial"/>
          <w:b w:val="1"/>
          <w:bCs w:val="1"/>
          <w:color w:val="4D4D4D" w:themeColor="background2" w:themeTint="FF" w:themeShade="FF"/>
        </w:rPr>
        <w:t>Mail an ic.wagggs@msds.ch.</w:t>
      </w:r>
    </w:p>
    <w:sectPr w:rsidRPr="00B41E29" w:rsidR="00E7784A" w:rsidSect="00D06837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2325" w:right="851" w:bottom="2268" w:left="226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7E6" w:rsidP="00F91D37" w:rsidRDefault="004917E6" w14:paraId="0B3049B8" w14:textId="77777777">
      <w:pPr>
        <w:spacing w:line="240" w:lineRule="auto"/>
      </w:pPr>
      <w:r>
        <w:separator/>
      </w:r>
    </w:p>
  </w:endnote>
  <w:endnote w:type="continuationSeparator" w:id="0">
    <w:p w:rsidR="004917E6" w:rsidP="00F91D37" w:rsidRDefault="004917E6" w14:paraId="5AAA666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62E1" w:rsidP="006C62E1" w:rsidRDefault="008810A5" w14:paraId="43CD0998" w14:textId="77777777">
    <w:pPr>
      <w:pStyle w:val="Footer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spid="_x0000_s1026" w14:anchorId="1D9E90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8810A5" w14:paraId="2757D45F" w14:textId="409BF063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7084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7208" w:rsidRDefault="00FA6641" w14:paraId="12E23116" w14:textId="77777777">
    <w:pPr>
      <w:pStyle w:val="Footer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6146F49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 Ausrüster</w:t>
                            </w:r>
                          </w:p>
                          <w:p w:rsidRPr="00BB5BBE" w:rsidR="00734B13" w:rsidP="00B15472" w:rsidRDefault="00734B13" w14:paraId="18FE2E2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6A3D071F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Il nostro fornitore</w:t>
                            </w:r>
                          </w:p>
                          <w:p w:rsidRPr="00A61330" w:rsidR="00734B13" w:rsidP="00B15472" w:rsidRDefault="00734B13" w14:paraId="42472D9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 equipader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166B7" w:rsidR="00734B13" w:rsidP="00B15472" w:rsidRDefault="00734B13" w14:paraId="0BD6BD77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:rsidRPr="001166B7" w:rsidR="00734B13" w:rsidP="00B15472" w:rsidRDefault="00734B13" w14:paraId="482F3E38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1166B7" w:rsidR="00734B13" w:rsidP="00B15472" w:rsidRDefault="00734B13" w14:paraId="5772C8D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698F48B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86198">
                              <w:rPr>
                                <w:sz w:val="14"/>
                                <w:szCs w:val="14"/>
                              </w:rPr>
                              <w:t>noss sponsurs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6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spid="_x0000_s1029" w14:anchorId="08766FAE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 Ausrüster</w:t>
                      </w:r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Il nostro fornitore</w:t>
                      </w:r>
                    </w:p>
                    <w:p w:rsidRPr="00A61330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 equipader</w:t>
                      </w:r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style="position:absolute;top:992;width:10979;height:172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o:title="" r:id="rId4"/>
              </v:shape>
              <v:rect id="Rechteck 7" style="position:absolute;left:22572;top:11390;width:1800;height:1800;visibility:visible;mso-wrap-style:square;v-text-anchor:middle" o:spid="_x0000_s1034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45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spid="_x0000_s1026" w14:anchorId="4C5CAD9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7E6" w:rsidP="00F91D37" w:rsidRDefault="004917E6" w14:paraId="7B1592BF" w14:textId="77777777">
      <w:pPr>
        <w:spacing w:line="240" w:lineRule="auto"/>
      </w:pPr>
      <w:r>
        <w:separator/>
      </w:r>
    </w:p>
  </w:footnote>
  <w:footnote w:type="continuationSeparator" w:id="0">
    <w:p w:rsidR="004917E6" w:rsidP="00F91D37" w:rsidRDefault="004917E6" w14:paraId="21D5C2C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00E42946" w14:paraId="3B540F20" w14:textId="77777777">
      <w:sdt>
        <w:sdtPr>
          <w:id w:val="1842897129"/>
          <w:text/>
        </w:sdtPr>
        <w:sdtContent>
          <w:tc>
            <w:tcPr>
              <w:tcW w:w="2834" w:type="dxa"/>
            </w:tcPr>
            <w:p w:rsidR="008810A5" w:rsidP="0024105F" w:rsidRDefault="00641128" w14:paraId="4F468B98" w14:textId="0FAE1660">
              <w:pPr>
                <w:pStyle w:val="Header"/>
              </w:pPr>
              <w:r>
                <w:t>ICs</w:t>
              </w:r>
            </w:p>
          </w:tc>
        </w:sdtContent>
      </w:sdt>
      <w:sdt>
        <w:sdtPr>
          <w:id w:val="281695376"/>
          <w:date w:fullDate="2025-06-08T00:00:00Z">
            <w:dateFormat w:val="dd.MM.yyyy"/>
            <w:lid w:val="de-CH"/>
            <w:storeMappedDataAs w:val="dateTime"/>
            <w:calendar w:val="gregorian"/>
          </w:date>
        </w:sdtPr>
        <w:sdtContent>
          <w:tc>
            <w:tcPr>
              <w:tcW w:w="2834" w:type="dxa"/>
            </w:tcPr>
            <w:p w:rsidR="008810A5" w:rsidP="00E42946" w:rsidRDefault="00313529" w14:paraId="606625E7" w14:textId="4A3F67D0">
              <w:pPr>
                <w:pStyle w:val="Header"/>
                <w:jc w:val="center"/>
              </w:pPr>
              <w:r>
                <w:t>08</w:t>
              </w:r>
              <w:r w:rsidR="00302F97">
                <w:t>.06.202</w:t>
              </w:r>
              <w:r>
                <w:t>5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Content>
          <w:tc>
            <w:tcPr>
              <w:tcW w:w="2835" w:type="dxa"/>
            </w:tcPr>
            <w:p w:rsidR="008810A5" w:rsidP="00E42946" w:rsidRDefault="00641128" w14:paraId="49C8E709" w14:textId="13F871C7">
              <w:pPr>
                <w:pStyle w:val="Header"/>
                <w:jc w:val="right"/>
              </w:pPr>
              <w:r>
                <w:t xml:space="preserve">     </w:t>
              </w:r>
            </w:p>
          </w:tc>
        </w:sdtContent>
      </w:sdt>
    </w:tr>
  </w:tbl>
  <w:p w:rsidR="008810A5" w:rsidRDefault="008810A5" w14:paraId="22D503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326D7" w:rsidRDefault="009A167F" w14:paraId="137C1FA4" w14:textId="77777777">
    <w:pPr>
      <w:pStyle w:val="Header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5E7B59B7" w14:textId="77777777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:rsidR="009A167F" w:rsidP="0042104F" w:rsidRDefault="009A167F" w14:paraId="3D2D9D1E" w14:textId="77777777">
                          <w:pPr>
                            <w:pStyle w:val="Footer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19F1675C" w14:textId="77777777">
                          <w:pPr>
                            <w:pStyle w:val="Footer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5D16F7A2" w14:textId="77777777">
                          <w:pPr>
                            <w:pStyle w:val="Footer"/>
                            <w:jc w:val="right"/>
                          </w:pPr>
                        </w:p>
                        <w:p w:rsidR="009A167F" w:rsidP="0042104F" w:rsidRDefault="009A167F" w14:paraId="5526D911" w14:textId="77777777">
                          <w:pPr>
                            <w:pStyle w:val="Footer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9A167F" w14:paraId="4E624B80" w14:textId="77777777">
                          <w:pPr>
                            <w:pStyle w:val="Footer"/>
                            <w:jc w:val="right"/>
                          </w:pPr>
                          <w:hyperlink w:history="1" r:id="rId1">
                            <w:r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2BF73DAD" w14:textId="77777777">
                          <w:pPr>
                            <w:pStyle w:val="Footer"/>
                            <w:jc w:val="right"/>
                          </w:pPr>
                          <w:r w:rsidRPr="008D4D1D">
                            <w:t>pfadi.swiss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:rsidR="009A167F" w:rsidP="0042104F" w:rsidRDefault="009A167F" w14:paraId="3D2D9D1E" w14:textId="77777777">
                    <w:pPr>
                      <w:pStyle w:val="Footer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Footer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Footer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Footer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Footer"/>
                      <w:jc w:val="right"/>
                    </w:pPr>
                    <w:hyperlink w:history="1" r:id="rId2">
                      <w:r w:rsidRPr="00CC56BF">
                        <w:rPr>
                          <w:rStyle w:val="Hyperlink"/>
                        </w:rPr>
                        <w:t>i</w:t>
                      </w:r>
                      <w:r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Footer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A9455F"/>
    <w:multiLevelType w:val="hybridMultilevel"/>
    <w:tmpl w:val="4D3A0C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ListBullet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8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1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29"/>
  </w:num>
  <w:num w:numId="12" w16cid:durableId="2046713666">
    <w:abstractNumId w:val="20"/>
  </w:num>
  <w:num w:numId="13" w16cid:durableId="1682850131">
    <w:abstractNumId w:val="17"/>
  </w:num>
  <w:num w:numId="14" w16cid:durableId="472719587">
    <w:abstractNumId w:val="32"/>
  </w:num>
  <w:num w:numId="15" w16cid:durableId="17515097">
    <w:abstractNumId w:val="30"/>
  </w:num>
  <w:num w:numId="16" w16cid:durableId="1735203513">
    <w:abstractNumId w:val="12"/>
  </w:num>
  <w:num w:numId="17" w16cid:durableId="750664047">
    <w:abstractNumId w:val="18"/>
  </w:num>
  <w:num w:numId="18" w16cid:durableId="10537006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27"/>
  </w:num>
  <w:num w:numId="20" w16cid:durableId="386610918">
    <w:abstractNumId w:val="16"/>
  </w:num>
  <w:num w:numId="21" w16cid:durableId="1794516548">
    <w:abstractNumId w:val="24"/>
  </w:num>
  <w:num w:numId="22" w16cid:durableId="817265895">
    <w:abstractNumId w:val="23"/>
  </w:num>
  <w:num w:numId="23" w16cid:durableId="803161979">
    <w:abstractNumId w:val="13"/>
  </w:num>
  <w:num w:numId="24" w16cid:durableId="560101343">
    <w:abstractNumId w:val="19"/>
  </w:num>
  <w:num w:numId="25" w16cid:durableId="337659782">
    <w:abstractNumId w:val="26"/>
  </w:num>
  <w:num w:numId="26" w16cid:durableId="998657536">
    <w:abstractNumId w:val="21"/>
  </w:num>
  <w:num w:numId="27" w16cid:durableId="1402413166">
    <w:abstractNumId w:val="15"/>
  </w:num>
  <w:num w:numId="28" w16cid:durableId="1304432803">
    <w:abstractNumId w:val="11"/>
  </w:num>
  <w:num w:numId="29" w16cid:durableId="752506924">
    <w:abstractNumId w:val="22"/>
  </w:num>
  <w:num w:numId="30" w16cid:durableId="1291977578">
    <w:abstractNumId w:val="14"/>
  </w:num>
  <w:num w:numId="31" w16cid:durableId="1313872088">
    <w:abstractNumId w:val="25"/>
  </w:num>
  <w:num w:numId="32" w16cid:durableId="1647928555">
    <w:abstractNumId w:val="31"/>
  </w:num>
  <w:num w:numId="33" w16cid:durableId="2074036471">
    <w:abstractNumId w:val="28"/>
  </w:num>
  <w:num w:numId="34" w16cid:durableId="1939749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lang="it-IT" w:vendorID="64" w:dllVersion="0" w:nlCheck="1" w:checkStyle="0" w:appName="MSWord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0000"/>
    <w:rsid w:val="00002978"/>
    <w:rsid w:val="0001010F"/>
    <w:rsid w:val="000102E1"/>
    <w:rsid w:val="00025CEC"/>
    <w:rsid w:val="000266B7"/>
    <w:rsid w:val="00032B92"/>
    <w:rsid w:val="00035B4D"/>
    <w:rsid w:val="000409C8"/>
    <w:rsid w:val="00041700"/>
    <w:rsid w:val="00043E3C"/>
    <w:rsid w:val="0005423F"/>
    <w:rsid w:val="00063BC2"/>
    <w:rsid w:val="000701F1"/>
    <w:rsid w:val="00071780"/>
    <w:rsid w:val="00074103"/>
    <w:rsid w:val="000803EB"/>
    <w:rsid w:val="0008316D"/>
    <w:rsid w:val="0009629B"/>
    <w:rsid w:val="00096E8E"/>
    <w:rsid w:val="000A1884"/>
    <w:rsid w:val="000A24EC"/>
    <w:rsid w:val="000B183F"/>
    <w:rsid w:val="000B225F"/>
    <w:rsid w:val="000B46B1"/>
    <w:rsid w:val="000B595D"/>
    <w:rsid w:val="000C49C1"/>
    <w:rsid w:val="000C77CB"/>
    <w:rsid w:val="000D1743"/>
    <w:rsid w:val="000D1BB6"/>
    <w:rsid w:val="000D2F92"/>
    <w:rsid w:val="000E3D8A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032"/>
    <w:rsid w:val="001164AF"/>
    <w:rsid w:val="001166B7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1863"/>
    <w:rsid w:val="00165D1D"/>
    <w:rsid w:val="00167916"/>
    <w:rsid w:val="00171870"/>
    <w:rsid w:val="001905BB"/>
    <w:rsid w:val="001A3606"/>
    <w:rsid w:val="001C76AF"/>
    <w:rsid w:val="001E73F4"/>
    <w:rsid w:val="001F4A7E"/>
    <w:rsid w:val="001F4B8C"/>
    <w:rsid w:val="001F4F9B"/>
    <w:rsid w:val="0020240C"/>
    <w:rsid w:val="0022685B"/>
    <w:rsid w:val="0023018C"/>
    <w:rsid w:val="0023205B"/>
    <w:rsid w:val="0024105F"/>
    <w:rsid w:val="00243EFC"/>
    <w:rsid w:val="002466D7"/>
    <w:rsid w:val="00247905"/>
    <w:rsid w:val="002517EA"/>
    <w:rsid w:val="0025644A"/>
    <w:rsid w:val="00262A94"/>
    <w:rsid w:val="00264DCC"/>
    <w:rsid w:val="00267F71"/>
    <w:rsid w:val="002726D9"/>
    <w:rsid w:val="00281100"/>
    <w:rsid w:val="00283224"/>
    <w:rsid w:val="00283995"/>
    <w:rsid w:val="00290E37"/>
    <w:rsid w:val="00292375"/>
    <w:rsid w:val="00293D77"/>
    <w:rsid w:val="002965DF"/>
    <w:rsid w:val="00297303"/>
    <w:rsid w:val="002B551B"/>
    <w:rsid w:val="002C163B"/>
    <w:rsid w:val="002C35A9"/>
    <w:rsid w:val="002D272F"/>
    <w:rsid w:val="002D38AE"/>
    <w:rsid w:val="002D709C"/>
    <w:rsid w:val="002F06AA"/>
    <w:rsid w:val="002F68A2"/>
    <w:rsid w:val="0030245A"/>
    <w:rsid w:val="00302F97"/>
    <w:rsid w:val="00303B73"/>
    <w:rsid w:val="00313529"/>
    <w:rsid w:val="0032330D"/>
    <w:rsid w:val="00330EF2"/>
    <w:rsid w:val="00333A1B"/>
    <w:rsid w:val="003514EE"/>
    <w:rsid w:val="0035260F"/>
    <w:rsid w:val="00363671"/>
    <w:rsid w:val="00364EE3"/>
    <w:rsid w:val="003650A4"/>
    <w:rsid w:val="00367F2A"/>
    <w:rsid w:val="00371656"/>
    <w:rsid w:val="003757E4"/>
    <w:rsid w:val="00375834"/>
    <w:rsid w:val="00376D9B"/>
    <w:rsid w:val="00384331"/>
    <w:rsid w:val="0039124E"/>
    <w:rsid w:val="003B2CC9"/>
    <w:rsid w:val="003B3067"/>
    <w:rsid w:val="003B45BE"/>
    <w:rsid w:val="003C2FD0"/>
    <w:rsid w:val="003C3AED"/>
    <w:rsid w:val="003C3D32"/>
    <w:rsid w:val="003C73CF"/>
    <w:rsid w:val="003C75AE"/>
    <w:rsid w:val="003D0FAA"/>
    <w:rsid w:val="003D1E8D"/>
    <w:rsid w:val="003D6F48"/>
    <w:rsid w:val="003F1A56"/>
    <w:rsid w:val="003F48B7"/>
    <w:rsid w:val="00400CC7"/>
    <w:rsid w:val="00415F40"/>
    <w:rsid w:val="0042104F"/>
    <w:rsid w:val="0042454D"/>
    <w:rsid w:val="00430D5F"/>
    <w:rsid w:val="00443AA5"/>
    <w:rsid w:val="00444695"/>
    <w:rsid w:val="00445221"/>
    <w:rsid w:val="0044768F"/>
    <w:rsid w:val="00447787"/>
    <w:rsid w:val="00452D49"/>
    <w:rsid w:val="00453D4F"/>
    <w:rsid w:val="00455038"/>
    <w:rsid w:val="0045597E"/>
    <w:rsid w:val="00457F6A"/>
    <w:rsid w:val="00460D11"/>
    <w:rsid w:val="00480603"/>
    <w:rsid w:val="00480C51"/>
    <w:rsid w:val="00486DBB"/>
    <w:rsid w:val="00491651"/>
    <w:rsid w:val="004917E6"/>
    <w:rsid w:val="00494FD7"/>
    <w:rsid w:val="00495F83"/>
    <w:rsid w:val="00497B87"/>
    <w:rsid w:val="004A039B"/>
    <w:rsid w:val="004A3232"/>
    <w:rsid w:val="004B0FDB"/>
    <w:rsid w:val="004B69B6"/>
    <w:rsid w:val="004C1329"/>
    <w:rsid w:val="004C3880"/>
    <w:rsid w:val="004D0F2F"/>
    <w:rsid w:val="004D179F"/>
    <w:rsid w:val="004D5B31"/>
    <w:rsid w:val="004E4A57"/>
    <w:rsid w:val="004E7D74"/>
    <w:rsid w:val="004F22CB"/>
    <w:rsid w:val="00500294"/>
    <w:rsid w:val="00503B61"/>
    <w:rsid w:val="00507E36"/>
    <w:rsid w:val="0051126F"/>
    <w:rsid w:val="00525012"/>
    <w:rsid w:val="00526C93"/>
    <w:rsid w:val="005339AE"/>
    <w:rsid w:val="00535EA2"/>
    <w:rsid w:val="00537410"/>
    <w:rsid w:val="00546373"/>
    <w:rsid w:val="00550787"/>
    <w:rsid w:val="00562128"/>
    <w:rsid w:val="00570728"/>
    <w:rsid w:val="00576439"/>
    <w:rsid w:val="00591832"/>
    <w:rsid w:val="00592841"/>
    <w:rsid w:val="005A357F"/>
    <w:rsid w:val="005A7BE5"/>
    <w:rsid w:val="005B4DEC"/>
    <w:rsid w:val="005B6FD0"/>
    <w:rsid w:val="005C6148"/>
    <w:rsid w:val="005C7189"/>
    <w:rsid w:val="005D1251"/>
    <w:rsid w:val="005D77D7"/>
    <w:rsid w:val="006044D5"/>
    <w:rsid w:val="00613426"/>
    <w:rsid w:val="00621136"/>
    <w:rsid w:val="00622481"/>
    <w:rsid w:val="00622FDC"/>
    <w:rsid w:val="00625020"/>
    <w:rsid w:val="00641128"/>
    <w:rsid w:val="00642AAC"/>
    <w:rsid w:val="00642F26"/>
    <w:rsid w:val="00647B77"/>
    <w:rsid w:val="00651844"/>
    <w:rsid w:val="0065274C"/>
    <w:rsid w:val="0066638A"/>
    <w:rsid w:val="006738A3"/>
    <w:rsid w:val="00676A65"/>
    <w:rsid w:val="0068227D"/>
    <w:rsid w:val="00686D14"/>
    <w:rsid w:val="00687ED7"/>
    <w:rsid w:val="006B3083"/>
    <w:rsid w:val="006B36E6"/>
    <w:rsid w:val="006C144C"/>
    <w:rsid w:val="006C62E1"/>
    <w:rsid w:val="006D290C"/>
    <w:rsid w:val="006E0F4E"/>
    <w:rsid w:val="006E4AF1"/>
    <w:rsid w:val="006F0345"/>
    <w:rsid w:val="006F0469"/>
    <w:rsid w:val="006F484F"/>
    <w:rsid w:val="006F5E3B"/>
    <w:rsid w:val="007040B6"/>
    <w:rsid w:val="00705076"/>
    <w:rsid w:val="00711147"/>
    <w:rsid w:val="007277E3"/>
    <w:rsid w:val="00727988"/>
    <w:rsid w:val="00731A17"/>
    <w:rsid w:val="00734458"/>
    <w:rsid w:val="00734B13"/>
    <w:rsid w:val="00737FCF"/>
    <w:rsid w:val="00740C87"/>
    <w:rsid w:val="007419CF"/>
    <w:rsid w:val="0074241C"/>
    <w:rsid w:val="00742F2B"/>
    <w:rsid w:val="0074487E"/>
    <w:rsid w:val="00745FAC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A0C94"/>
    <w:rsid w:val="007B5396"/>
    <w:rsid w:val="007C0B2A"/>
    <w:rsid w:val="007E0460"/>
    <w:rsid w:val="007F42F0"/>
    <w:rsid w:val="00800BCC"/>
    <w:rsid w:val="00801119"/>
    <w:rsid w:val="00817B62"/>
    <w:rsid w:val="008308B8"/>
    <w:rsid w:val="008326D7"/>
    <w:rsid w:val="00841B44"/>
    <w:rsid w:val="00851831"/>
    <w:rsid w:val="00853121"/>
    <w:rsid w:val="00853607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B3F7B"/>
    <w:rsid w:val="008B6974"/>
    <w:rsid w:val="008D4D1D"/>
    <w:rsid w:val="008E0919"/>
    <w:rsid w:val="008E6140"/>
    <w:rsid w:val="0090594B"/>
    <w:rsid w:val="009169E5"/>
    <w:rsid w:val="00917208"/>
    <w:rsid w:val="009235A2"/>
    <w:rsid w:val="009341D9"/>
    <w:rsid w:val="0093619F"/>
    <w:rsid w:val="009427E5"/>
    <w:rsid w:val="009454B7"/>
    <w:rsid w:val="009544E9"/>
    <w:rsid w:val="009607DD"/>
    <w:rsid w:val="009613D8"/>
    <w:rsid w:val="00963971"/>
    <w:rsid w:val="00965172"/>
    <w:rsid w:val="0096648C"/>
    <w:rsid w:val="00970B20"/>
    <w:rsid w:val="00974275"/>
    <w:rsid w:val="009748BD"/>
    <w:rsid w:val="009804FC"/>
    <w:rsid w:val="0098474B"/>
    <w:rsid w:val="00987292"/>
    <w:rsid w:val="00991268"/>
    <w:rsid w:val="0099274C"/>
    <w:rsid w:val="00995CBA"/>
    <w:rsid w:val="0099678C"/>
    <w:rsid w:val="009A167F"/>
    <w:rsid w:val="009A7BF9"/>
    <w:rsid w:val="009B030C"/>
    <w:rsid w:val="009B08A7"/>
    <w:rsid w:val="009B0C96"/>
    <w:rsid w:val="009B78B1"/>
    <w:rsid w:val="009C222B"/>
    <w:rsid w:val="009C67A8"/>
    <w:rsid w:val="009D201B"/>
    <w:rsid w:val="009D3725"/>
    <w:rsid w:val="009D5A7F"/>
    <w:rsid w:val="009D5D9C"/>
    <w:rsid w:val="009E2171"/>
    <w:rsid w:val="009F02A1"/>
    <w:rsid w:val="009F1E6C"/>
    <w:rsid w:val="009F3E6A"/>
    <w:rsid w:val="00A02378"/>
    <w:rsid w:val="00A03562"/>
    <w:rsid w:val="00A05492"/>
    <w:rsid w:val="00A06F53"/>
    <w:rsid w:val="00A153EB"/>
    <w:rsid w:val="00A211F7"/>
    <w:rsid w:val="00A364DC"/>
    <w:rsid w:val="00A42493"/>
    <w:rsid w:val="00A43EDD"/>
    <w:rsid w:val="00A5451D"/>
    <w:rsid w:val="00A55C83"/>
    <w:rsid w:val="00A57815"/>
    <w:rsid w:val="00A60D4B"/>
    <w:rsid w:val="00A61330"/>
    <w:rsid w:val="00A62F82"/>
    <w:rsid w:val="00A62FAD"/>
    <w:rsid w:val="00A7097D"/>
    <w:rsid w:val="00A70CDC"/>
    <w:rsid w:val="00A7133D"/>
    <w:rsid w:val="00A7431C"/>
    <w:rsid w:val="00A7788C"/>
    <w:rsid w:val="00A92BC8"/>
    <w:rsid w:val="00A934AE"/>
    <w:rsid w:val="00A960B8"/>
    <w:rsid w:val="00AA5B6B"/>
    <w:rsid w:val="00AA5DDC"/>
    <w:rsid w:val="00AB605E"/>
    <w:rsid w:val="00AC0DF9"/>
    <w:rsid w:val="00AC2D5B"/>
    <w:rsid w:val="00AC3C0A"/>
    <w:rsid w:val="00AC3C5F"/>
    <w:rsid w:val="00AD36B2"/>
    <w:rsid w:val="00AD5C8F"/>
    <w:rsid w:val="00AD6C53"/>
    <w:rsid w:val="00AF1DBA"/>
    <w:rsid w:val="00AF47AE"/>
    <w:rsid w:val="00AF63C8"/>
    <w:rsid w:val="00AF63D1"/>
    <w:rsid w:val="00AF7CA8"/>
    <w:rsid w:val="00B035E3"/>
    <w:rsid w:val="00B05554"/>
    <w:rsid w:val="00B11A9B"/>
    <w:rsid w:val="00B15472"/>
    <w:rsid w:val="00B24B2A"/>
    <w:rsid w:val="00B32881"/>
    <w:rsid w:val="00B32ABB"/>
    <w:rsid w:val="00B41E29"/>
    <w:rsid w:val="00B41FD3"/>
    <w:rsid w:val="00B426D3"/>
    <w:rsid w:val="00B431DE"/>
    <w:rsid w:val="00B43A41"/>
    <w:rsid w:val="00B452C0"/>
    <w:rsid w:val="00B51B3E"/>
    <w:rsid w:val="00B6698A"/>
    <w:rsid w:val="00B70D03"/>
    <w:rsid w:val="00B803E7"/>
    <w:rsid w:val="00B82E14"/>
    <w:rsid w:val="00B97484"/>
    <w:rsid w:val="00B97C80"/>
    <w:rsid w:val="00BA4DDE"/>
    <w:rsid w:val="00BB0EB7"/>
    <w:rsid w:val="00BB1DA6"/>
    <w:rsid w:val="00BB206A"/>
    <w:rsid w:val="00BB4CF6"/>
    <w:rsid w:val="00BB5BBE"/>
    <w:rsid w:val="00BC655F"/>
    <w:rsid w:val="00BD09F9"/>
    <w:rsid w:val="00BD366C"/>
    <w:rsid w:val="00BE1E62"/>
    <w:rsid w:val="00BE3071"/>
    <w:rsid w:val="00BF13E2"/>
    <w:rsid w:val="00BF1581"/>
    <w:rsid w:val="00BF52B2"/>
    <w:rsid w:val="00BF7052"/>
    <w:rsid w:val="00C025B1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765F6"/>
    <w:rsid w:val="00C814B0"/>
    <w:rsid w:val="00C9410D"/>
    <w:rsid w:val="00CA348A"/>
    <w:rsid w:val="00CA5EF8"/>
    <w:rsid w:val="00CA7883"/>
    <w:rsid w:val="00CB2CE6"/>
    <w:rsid w:val="00CC06EF"/>
    <w:rsid w:val="00CD0374"/>
    <w:rsid w:val="00CD11E9"/>
    <w:rsid w:val="00CD1BA1"/>
    <w:rsid w:val="00CF08BB"/>
    <w:rsid w:val="00CF1E53"/>
    <w:rsid w:val="00CF29E2"/>
    <w:rsid w:val="00CF6018"/>
    <w:rsid w:val="00CF72DE"/>
    <w:rsid w:val="00D00E26"/>
    <w:rsid w:val="00D01D73"/>
    <w:rsid w:val="00D06837"/>
    <w:rsid w:val="00D113D7"/>
    <w:rsid w:val="00D1389A"/>
    <w:rsid w:val="00D13A39"/>
    <w:rsid w:val="00D24B30"/>
    <w:rsid w:val="00D30E68"/>
    <w:rsid w:val="00D31037"/>
    <w:rsid w:val="00D57397"/>
    <w:rsid w:val="00D61996"/>
    <w:rsid w:val="00D654CD"/>
    <w:rsid w:val="00D678C7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4D37"/>
    <w:rsid w:val="00DB7675"/>
    <w:rsid w:val="00DD3286"/>
    <w:rsid w:val="00DD3438"/>
    <w:rsid w:val="00DF506D"/>
    <w:rsid w:val="00E00071"/>
    <w:rsid w:val="00E0207E"/>
    <w:rsid w:val="00E23B0E"/>
    <w:rsid w:val="00E25DCD"/>
    <w:rsid w:val="00E269E1"/>
    <w:rsid w:val="00E326FF"/>
    <w:rsid w:val="00E32C24"/>
    <w:rsid w:val="00E36B45"/>
    <w:rsid w:val="00E412CB"/>
    <w:rsid w:val="00E42946"/>
    <w:rsid w:val="00E45F13"/>
    <w:rsid w:val="00E50336"/>
    <w:rsid w:val="00E504A0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97D81"/>
    <w:rsid w:val="00E97F7D"/>
    <w:rsid w:val="00EA59B8"/>
    <w:rsid w:val="00EA5A01"/>
    <w:rsid w:val="00EB04BE"/>
    <w:rsid w:val="00EC2DF9"/>
    <w:rsid w:val="00EE6E36"/>
    <w:rsid w:val="00EF0EE6"/>
    <w:rsid w:val="00F016BC"/>
    <w:rsid w:val="00F01B18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583C"/>
    <w:rsid w:val="00F67C5F"/>
    <w:rsid w:val="00F73331"/>
    <w:rsid w:val="00F754D1"/>
    <w:rsid w:val="00F87174"/>
    <w:rsid w:val="00F91D37"/>
    <w:rsid w:val="00F91DEC"/>
    <w:rsid w:val="00F93538"/>
    <w:rsid w:val="00F9610D"/>
    <w:rsid w:val="00FA6641"/>
    <w:rsid w:val="00FB3C96"/>
    <w:rsid w:val="00FB657F"/>
    <w:rsid w:val="00FE7D09"/>
    <w:rsid w:val="00FF38DC"/>
    <w:rsid w:val="00FF7A37"/>
    <w:rsid w:val="1D563891"/>
    <w:rsid w:val="6BD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44CB7"/>
  <w15:docId w15:val="{400430C3-E140-40FE-8054-AEE1C0D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1166B7"/>
  </w:style>
  <w:style w:type="paragraph" w:styleId="Heading1">
    <w:name w:val="heading 1"/>
    <w:basedOn w:val="Normal"/>
    <w:next w:val="Normal"/>
    <w:link w:val="Heading1Char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166B7"/>
    <w:rPr>
      <w:b/>
      <w:i/>
      <w:color w:val="BE6294"/>
      <w:u w:val="none"/>
    </w:rPr>
  </w:style>
  <w:style w:type="paragraph" w:styleId="Header">
    <w:name w:val="header"/>
    <w:basedOn w:val="Normal"/>
    <w:link w:val="HeaderChar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HeaderChar" w:customStyle="1">
    <w:name w:val="Header Char"/>
    <w:basedOn w:val="DefaultParagraphFont"/>
    <w:link w:val="Header"/>
    <w:uiPriority w:val="93"/>
    <w:semiHidden/>
    <w:rsid w:val="008810A5"/>
    <w:rPr>
      <w:sz w:val="14"/>
    </w:rPr>
  </w:style>
  <w:style w:type="paragraph" w:styleId="Footer">
    <w:name w:val="footer"/>
    <w:basedOn w:val="Normal"/>
    <w:link w:val="FooterChar"/>
    <w:uiPriority w:val="94"/>
    <w:semiHidden/>
    <w:rsid w:val="00E71E31"/>
    <w:pPr>
      <w:spacing w:line="180" w:lineRule="atLeast"/>
    </w:pPr>
    <w:rPr>
      <w:sz w:val="14"/>
    </w:rPr>
  </w:style>
  <w:style w:type="character" w:styleId="FooterChar" w:customStyle="1">
    <w:name w:val="Footer Char"/>
    <w:basedOn w:val="DefaultParagraphFont"/>
    <w:link w:val="Footer"/>
    <w:uiPriority w:val="94"/>
    <w:semiHidden/>
    <w:rsid w:val="008810A5"/>
    <w:rPr>
      <w:sz w:val="14"/>
    </w:rPr>
  </w:style>
  <w:style w:type="paragraph" w:styleId="EinfAbs" w:customStyle="1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Bullet">
    <w:name w:val="List Bullet"/>
    <w:basedOn w:val="ListParagraph"/>
    <w:uiPriority w:val="79"/>
    <w:semiHidden/>
    <w:rsid w:val="009C67A8"/>
    <w:pPr>
      <w:numPr>
        <w:numId w:val="12"/>
      </w:numPr>
    </w:pPr>
  </w:style>
  <w:style w:type="paragraph" w:styleId="ListBullet2">
    <w:name w:val="List Bullet 2"/>
    <w:basedOn w:val="ListParagraph"/>
    <w:uiPriority w:val="79"/>
    <w:semiHidden/>
    <w:rsid w:val="009C67A8"/>
    <w:pPr>
      <w:numPr>
        <w:ilvl w:val="1"/>
        <w:numId w:val="12"/>
      </w:numPr>
    </w:pPr>
  </w:style>
  <w:style w:type="paragraph" w:styleId="ListBullet3">
    <w:name w:val="List Bullet 3"/>
    <w:basedOn w:val="ListParagraph"/>
    <w:uiPriority w:val="79"/>
    <w:semiHidden/>
    <w:rsid w:val="009C67A8"/>
    <w:pPr>
      <w:numPr>
        <w:ilvl w:val="2"/>
        <w:numId w:val="12"/>
      </w:numPr>
    </w:pPr>
  </w:style>
  <w:style w:type="table" w:styleId="TableGrid">
    <w:name w:val="Table Grid"/>
    <w:basedOn w:val="TableNormal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Heading2Char" w:customStyle="1">
    <w:name w:val="Heading 2 Char"/>
    <w:basedOn w:val="DefaultParagraphFont"/>
    <w:link w:val="Heading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le">
    <w:name w:val="Title"/>
    <w:aliases w:val="Titel hell"/>
    <w:basedOn w:val="Normal"/>
    <w:link w:val="TitleChar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leChar" w:customStyle="1">
    <w:name w:val="Title Char"/>
    <w:aliases w:val="Titel hell Char"/>
    <w:basedOn w:val="DefaultParagraphFont"/>
    <w:link w:val="Title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Normal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DefaultParagraphFon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TableNormal"/>
    <w:next w:val="TableGrid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Heading3Char" w:customStyle="1">
    <w:name w:val="Heading 3 Char"/>
    <w:basedOn w:val="DefaultParagraphFont"/>
    <w:link w:val="Heading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ListParagraph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FollowedHyperlink">
    <w:name w:val="FollowedHyperlink"/>
    <w:basedOn w:val="Hyperlink"/>
    <w:uiPriority w:val="90"/>
    <w:semiHidden/>
    <w:rsid w:val="003B3067"/>
    <w:rPr>
      <w:b/>
      <w:i/>
      <w:color w:val="D396B8"/>
      <w:u w:val="none"/>
    </w:rPr>
  </w:style>
  <w:style w:type="paragraph" w:styleId="Subtitle">
    <w:name w:val="Subtitle"/>
    <w:aliases w:val="Untertitel hell"/>
    <w:basedOn w:val="Normal"/>
    <w:link w:val="SubtitleChar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SubtitleChar" w:customStyle="1">
    <w:name w:val="Subtitle Char"/>
    <w:aliases w:val="Untertitel hell Char"/>
    <w:basedOn w:val="DefaultParagraphFont"/>
    <w:link w:val="Subtitle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e">
    <w:name w:val="Date"/>
    <w:basedOn w:val="Normal"/>
    <w:next w:val="Normal"/>
    <w:link w:val="DateChar"/>
    <w:uiPriority w:val="15"/>
    <w:semiHidden/>
    <w:rsid w:val="00BF7052"/>
    <w:pPr>
      <w:spacing w:before="480" w:after="480"/>
    </w:pPr>
  </w:style>
  <w:style w:type="character" w:styleId="DateChar" w:customStyle="1">
    <w:name w:val="Date Char"/>
    <w:basedOn w:val="DefaultParagraphFont"/>
    <w:link w:val="Date"/>
    <w:uiPriority w:val="15"/>
    <w:semiHidden/>
    <w:rsid w:val="00AF1DBA"/>
  </w:style>
  <w:style w:type="paragraph" w:styleId="FootnoteText">
    <w:name w:val="footnote text"/>
    <w:basedOn w:val="Normal"/>
    <w:link w:val="FootnoteTextChar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79"/>
    <w:semiHidden/>
    <w:rsid w:val="005A7BE5"/>
    <w:rPr>
      <w:sz w:val="16"/>
      <w:szCs w:val="20"/>
    </w:rPr>
  </w:style>
  <w:style w:type="character" w:styleId="FootnoteReference">
    <w:name w:val="footnote reference"/>
    <w:basedOn w:val="DefaultParagraphFon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TableNormal"/>
    <w:uiPriority w:val="99"/>
    <w:rsid w:val="00742F2B"/>
    <w:tblPr>
      <w:tblCellMar>
        <w:left w:w="0" w:type="dxa"/>
        <w:right w:w="28" w:type="dxa"/>
      </w:tblCellMar>
    </w:tblPr>
  </w:style>
  <w:style w:type="paragraph" w:styleId="EndnoteText">
    <w:name w:val="endnote text"/>
    <w:basedOn w:val="FootnoteText"/>
    <w:link w:val="EndnoteTextChar"/>
    <w:uiPriority w:val="79"/>
    <w:semiHidden/>
    <w:unhideWhenUsed/>
    <w:rsid w:val="00113CB8"/>
  </w:style>
  <w:style w:type="character" w:styleId="EndnoteTextChar" w:customStyle="1">
    <w:name w:val="Endnote Text Char"/>
    <w:basedOn w:val="DefaultParagraphFont"/>
    <w:link w:val="EndnoteText"/>
    <w:uiPriority w:val="79"/>
    <w:semiHidden/>
    <w:rsid w:val="005A7BE5"/>
    <w:rPr>
      <w:sz w:val="16"/>
      <w:szCs w:val="20"/>
    </w:rPr>
  </w:style>
  <w:style w:type="character" w:styleId="EndnoteReference">
    <w:name w:val="endnote reference"/>
    <w:basedOn w:val="DefaultParagraphFon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Caption">
    <w:name w:val="caption"/>
    <w:basedOn w:val="Normal"/>
    <w:next w:val="Normal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rsid w:val="00F632D0"/>
    <w:pPr>
      <w:outlineLvl w:val="9"/>
    </w:pPr>
    <w:rPr>
      <w:bCs w:val="0"/>
      <w:szCs w:val="32"/>
    </w:rPr>
  </w:style>
  <w:style w:type="paragraph" w:styleId="BalloonText">
    <w:name w:val="Balloon Text"/>
    <w:basedOn w:val="Normal"/>
    <w:link w:val="BalloonTextChar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Normal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Heading1"/>
    <w:next w:val="Normal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Heading2"/>
    <w:next w:val="Normal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Heading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Heading4"/>
    <w:next w:val="Normal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OC1">
    <w:name w:val="toc 1"/>
    <w:basedOn w:val="Normal"/>
    <w:next w:val="Normal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TOC3">
    <w:name w:val="toc 3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NormalWeb">
    <w:name w:val="Normal (Web)"/>
    <w:basedOn w:val="Normal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TableofFigures">
    <w:name w:val="table of figures"/>
    <w:basedOn w:val="Normal"/>
    <w:next w:val="Normal"/>
    <w:uiPriority w:val="40"/>
    <w:semiHidden/>
    <w:rsid w:val="00857D8A"/>
  </w:style>
  <w:style w:type="paragraph" w:styleId="Absenderzeile" w:customStyle="1">
    <w:name w:val="Absenderzeile"/>
    <w:basedOn w:val="Normal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PageNumber">
    <w:name w:val="page number"/>
    <w:basedOn w:val="DefaultParagraphFont"/>
    <w:uiPriority w:val="79"/>
    <w:semiHidden/>
    <w:rsid w:val="00E8428A"/>
  </w:style>
  <w:style w:type="paragraph" w:styleId="Nummerierungabc" w:customStyle="1">
    <w:name w:val="Nummerierung abc"/>
    <w:basedOn w:val="ListParagraph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Heading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Heading1"/>
    <w:next w:val="Normal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ceholderText">
    <w:name w:val="Placeholder Text"/>
    <w:basedOn w:val="DefaultParagraphFon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Normal"/>
    <w:next w:val="Normal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Normal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Normal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Normal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DefaultParagraphFont"/>
    <w:link w:val="Seitenzahlen"/>
    <w:uiPriority w:val="95"/>
    <w:semiHidden/>
    <w:rsid w:val="008810A5"/>
    <w:rPr>
      <w:b/>
      <w:color w:val="632949" w:themeColor="accent1"/>
    </w:rPr>
  </w:style>
  <w:style w:type="character" w:styleId="UnresolvedMention">
    <w:name w:val="Unresolved Mention"/>
    <w:basedOn w:val="DefaultParagraphFon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le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Subtitle"/>
    <w:uiPriority w:val="12"/>
    <w:qFormat/>
    <w:rsid w:val="00F632D0"/>
    <w:rPr>
      <w:color w:val="632949" w:themeColor="accent1"/>
    </w:rPr>
  </w:style>
  <w:style w:type="paragraph" w:styleId="paragraph" w:customStyle="1">
    <w:name w:val="paragraph"/>
    <w:basedOn w:val="Normal"/>
    <w:rsid w:val="003C73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de-CH"/>
    </w:rPr>
  </w:style>
  <w:style w:type="character" w:styleId="normaltextrun" w:customStyle="1">
    <w:name w:val="normaltextrun"/>
    <w:basedOn w:val="DefaultParagraphFont"/>
    <w:rsid w:val="003C73CF"/>
  </w:style>
  <w:style w:type="character" w:styleId="eop" w:customStyle="1">
    <w:name w:val="eop"/>
    <w:basedOn w:val="DefaultParagraphFont"/>
    <w:rsid w:val="003C73CF"/>
  </w:style>
  <w:style w:type="character" w:styleId="tabchar" w:customStyle="1">
    <w:name w:val="tabchar"/>
    <w:basedOn w:val="DefaultParagraphFon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P="00B51B3E" w:rsidRDefault="00B51B3E">
          <w:pPr>
            <w:pStyle w:val="7421F35EFE1441A5A96D8DA363A2A2B8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P="00B51B3E" w:rsidRDefault="00B51B3E">
          <w:pPr>
            <w:pStyle w:val="79972CD79D224487A77981B96DF0DBC1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P="00B51B3E" w:rsidRDefault="00B51B3E">
          <w:pPr>
            <w:pStyle w:val="DE35FE0B56A34FD98F781D1B686F57E2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P="00B51B3E" w:rsidRDefault="00B51B3E">
          <w:pPr>
            <w:pStyle w:val="C28EF74C9AE04302B7E20293B26AC214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P="00B51B3E" w:rsidRDefault="00B51B3E">
          <w:pPr>
            <w:pStyle w:val="5B20F5739C4D457D83208D339D25691C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P="00B51B3E" w:rsidRDefault="00B51B3E">
          <w:pPr>
            <w:pStyle w:val="55E928E6665E484199F5CA3993867121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P="00B51B3E" w:rsidRDefault="00B51B3E">
          <w:pPr>
            <w:pStyle w:val="BD7472C7244848929B6EBF782B9BBFF3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P="00B51B3E" w:rsidRDefault="00B51B3E">
          <w:pPr>
            <w:pStyle w:val="23BE3F41DB5A4710A5D9E11D6F68165E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P="00B51B3E" w:rsidRDefault="00B51B3E">
          <w:pPr>
            <w:pStyle w:val="E6C0BDF5C83A4A869D1895276D6194B71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B97E73" w:rsidRDefault="00A153EB">
          <w:r w:rsidRPr="000F7814">
            <w:rPr>
              <w:rStyle w:val="PlaceholderText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B97E73" w:rsidP="00A153EB" w:rsidRDefault="00A153EB">
          <w:pPr>
            <w:pStyle w:val="A9876A7082AD4B18B7D8697F8528D707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B97E73" w:rsidP="00A153EB" w:rsidRDefault="00A153EB">
          <w:pPr>
            <w:pStyle w:val="1335491158D24EE488ACBB0BCFA3C1D6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B97E73" w:rsidP="00A153EB" w:rsidRDefault="00A153EB">
          <w:pPr>
            <w:pStyle w:val="D323061F7EBA4C2F846A13D19F72DE27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B97E73" w:rsidP="00A153EB" w:rsidRDefault="00A153EB">
          <w:pPr>
            <w:pStyle w:val="FABA95F5B3654BC881C4AE61CFA39B23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B97E73" w:rsidP="00A153EB" w:rsidRDefault="00A153EB">
          <w:pPr>
            <w:pStyle w:val="ECBE855C5902437C93B238A3580AB85E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B97E73" w:rsidP="00A153EB" w:rsidRDefault="00A153EB">
          <w:pPr>
            <w:pStyle w:val="1E69B3954C494AA1BB3BECF8B0BFB25C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778090CBAFD4EDFAD3823BFAB21A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A2C7A-F514-4CBD-9680-F42BA8566508}"/>
      </w:docPartPr>
      <w:docPartBody>
        <w:p w:rsidR="007A6700" w:rsidP="00621136" w:rsidRDefault="00621136">
          <w:pPr>
            <w:pStyle w:val="D778090CBAFD4EDFAD3823BFAB21A932"/>
          </w:pPr>
          <w:r w:rsidRPr="00A55BB1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44868"/>
    <w:rsid w:val="00161863"/>
    <w:rsid w:val="002517EA"/>
    <w:rsid w:val="0029672C"/>
    <w:rsid w:val="00445221"/>
    <w:rsid w:val="00621136"/>
    <w:rsid w:val="007A6700"/>
    <w:rsid w:val="008123FE"/>
    <w:rsid w:val="008E6140"/>
    <w:rsid w:val="009D3725"/>
    <w:rsid w:val="00A153EB"/>
    <w:rsid w:val="00B51B3E"/>
    <w:rsid w:val="00B97E73"/>
    <w:rsid w:val="00E00071"/>
    <w:rsid w:val="00E32C24"/>
    <w:rsid w:val="00F22AB5"/>
    <w:rsid w:val="00F6438B"/>
    <w:rsid w:val="00FB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79"/>
    <w:semiHidden/>
    <w:rsid w:val="00621136"/>
    <w:rPr>
      <w:color w:val="196B24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778090CBAFD4EDFAD3823BFAB21A932">
    <w:name w:val="D778090CBAFD4EDFAD3823BFAB21A932"/>
    <w:rsid w:val="00621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348596D8E644CB8400499814FBBD9" ma:contentTypeVersion="4" ma:contentTypeDescription="Ein neues Dokument erstellen." ma:contentTypeScope="" ma:versionID="1ddad69cd073921873f133a458b8de79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5b5a25b496f595ab185ea178a195997d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9A0D2-296E-4FEF-92E2-0AAEBAE32D72}"/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Daniela Diener</dc:creator>
  <lastModifiedBy>Urs Joller / Scretch</lastModifiedBy>
  <revision>5</revision>
  <dcterms:created xsi:type="dcterms:W3CDTF">2025-06-08T13:20:00.0000000Z</dcterms:created>
  <dcterms:modified xsi:type="dcterms:W3CDTF">2025-09-16T14:25:38.7238373Z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